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CC8576" w14:textId="57CAF657" w:rsidR="00CB3231" w:rsidRDefault="00CB3231" w:rsidP="004A34A8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7C215839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5D71BB53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0E625C26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20593F80" w14:textId="6E75CA3C" w:rsid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7DC54FC" w14:textId="2D3DA544" w:rsidR="00CB3231" w:rsidRDefault="00CB3231" w:rsidP="00CB3231">
      <w:pPr>
        <w:tabs>
          <w:tab w:val="left" w:pos="14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0F9F314" wp14:editId="7A755666">
            <wp:extent cx="6336030" cy="86963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одовой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6030" cy="869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D1EF3" w14:textId="560526A7" w:rsidR="00CB3231" w:rsidRDefault="00CB3231" w:rsidP="00CB3231">
      <w:pPr>
        <w:tabs>
          <w:tab w:val="left" w:pos="14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4753E1C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4442A3A8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041B4ABB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1A72710D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2D8BCF1B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59BAB9B2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2F2ACC06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4BEE1E14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167A7C9B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62C47535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6E744BEF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413C13CB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272872B3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00314C31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2D16C658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4018281E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00F1E7C5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6EC16FBB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262BFFFA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27919DC9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0E2525A0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0F055480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175759E2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1DA698E1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0C522CBC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3554AA25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62722A51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1879CA89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3D502430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14BB6164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0F3DB200" w14:textId="77777777" w:rsidR="00CB3231" w:rsidRPr="00CB3231" w:rsidRDefault="00CB3231" w:rsidP="00CB3231">
      <w:pPr>
        <w:rPr>
          <w:rFonts w:ascii="Times New Roman" w:hAnsi="Times New Roman" w:cs="Times New Roman"/>
          <w:sz w:val="28"/>
          <w:szCs w:val="28"/>
        </w:rPr>
      </w:pPr>
    </w:p>
    <w:p w14:paraId="2F105536" w14:textId="53358741" w:rsidR="00E44FF8" w:rsidRPr="00CB3231" w:rsidRDefault="00E44FF8" w:rsidP="00CB3231">
      <w:pPr>
        <w:tabs>
          <w:tab w:val="left" w:pos="2325"/>
        </w:tabs>
        <w:rPr>
          <w:rFonts w:ascii="Times New Roman" w:hAnsi="Times New Roman" w:cs="Times New Roman"/>
          <w:sz w:val="28"/>
          <w:szCs w:val="28"/>
        </w:rPr>
        <w:sectPr w:rsidR="00E44FF8" w:rsidRPr="00CB3231" w:rsidSect="001E332F">
          <w:pgSz w:w="11906" w:h="16838"/>
          <w:pgMar w:top="568" w:right="964" w:bottom="1135" w:left="964" w:header="709" w:footer="709" w:gutter="0"/>
          <w:cols w:space="708"/>
          <w:docGrid w:linePitch="360"/>
        </w:sectPr>
      </w:pPr>
    </w:p>
    <w:p w14:paraId="6128C1F4" w14:textId="319DA6E5" w:rsidR="00005FDA" w:rsidRPr="00005FDA" w:rsidRDefault="00CB3231" w:rsidP="00CB3231">
      <w:pPr>
        <w:keepNext/>
        <w:keepLines/>
        <w:widowControl/>
        <w:suppressAutoHyphens w:val="0"/>
        <w:autoSpaceDE/>
        <w:spacing w:before="480" w:line="276" w:lineRule="auto"/>
        <w:outlineLvl w:val="0"/>
        <w:rPr>
          <w:rFonts w:ascii="Times New Roman" w:hAnsi="Times New Roman" w:cs="Times New Roman"/>
          <w:b/>
          <w:bCs/>
          <w:sz w:val="36"/>
          <w:szCs w:val="36"/>
          <w:lang w:eastAsia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en-US"/>
        </w:rPr>
        <w:lastRenderedPageBreak/>
        <w:t xml:space="preserve">                              </w:t>
      </w:r>
      <w:r w:rsidR="00005FDA" w:rsidRPr="00005FDA">
        <w:rPr>
          <w:rFonts w:ascii="Times New Roman" w:hAnsi="Times New Roman" w:cs="Times New Roman"/>
          <w:b/>
          <w:bCs/>
          <w:sz w:val="36"/>
          <w:szCs w:val="36"/>
          <w:lang w:eastAsia="en-US"/>
        </w:rPr>
        <w:t>Содержание плана работы</w:t>
      </w:r>
    </w:p>
    <w:p w14:paraId="73A58F6B" w14:textId="77777777" w:rsidR="00594A47" w:rsidRPr="001B384B" w:rsidRDefault="00005FDA" w:rsidP="00556D53">
      <w:pPr>
        <w:keepNext/>
        <w:keepLines/>
        <w:widowControl/>
        <w:suppressAutoHyphens w:val="0"/>
        <w:autoSpaceDE/>
        <w:outlineLvl w:val="0"/>
        <w:rPr>
          <w:rFonts w:ascii="Cambria" w:hAnsi="Cambria" w:cs="Times New Roman"/>
          <w:b/>
          <w:bCs/>
          <w:sz w:val="28"/>
          <w:szCs w:val="28"/>
          <w:u w:val="single"/>
          <w:lang w:eastAsia="en-US"/>
        </w:rPr>
      </w:pPr>
      <w:r w:rsidRPr="001B384B">
        <w:rPr>
          <w:rFonts w:ascii="Cambria" w:hAnsi="Cambria" w:cs="Times New Roman"/>
          <w:b/>
          <w:bCs/>
          <w:sz w:val="28"/>
          <w:szCs w:val="28"/>
          <w:u w:val="single"/>
          <w:lang w:eastAsia="en-US"/>
        </w:rPr>
        <w:t xml:space="preserve">I </w:t>
      </w:r>
      <w:r w:rsidR="001B384B" w:rsidRPr="001B384B">
        <w:rPr>
          <w:rFonts w:ascii="Cambria" w:hAnsi="Cambria" w:cs="Times New Roman"/>
          <w:b/>
          <w:bCs/>
          <w:sz w:val="28"/>
          <w:szCs w:val="28"/>
          <w:u w:val="single"/>
          <w:lang w:eastAsia="en-US"/>
        </w:rPr>
        <w:t>РАЗДЕЛ</w:t>
      </w:r>
    </w:p>
    <w:p w14:paraId="317BFDA6" w14:textId="77777777" w:rsidR="00005FDA" w:rsidRPr="00005FDA" w:rsidRDefault="00594A47" w:rsidP="00556D53">
      <w:pPr>
        <w:keepNext/>
        <w:keepLines/>
        <w:widowControl/>
        <w:suppressAutoHyphens w:val="0"/>
        <w:autoSpaceDE/>
        <w:outlineLvl w:val="0"/>
        <w:rPr>
          <w:rFonts w:ascii="Cambria" w:hAnsi="Cambria" w:cs="Times New Roman"/>
          <w:b/>
          <w:bCs/>
          <w:sz w:val="28"/>
          <w:szCs w:val="28"/>
          <w:lang w:eastAsia="en-US"/>
        </w:rPr>
      </w:pPr>
      <w:r>
        <w:rPr>
          <w:rFonts w:ascii="Cambria" w:hAnsi="Cambria" w:cs="Times New Roman"/>
          <w:b/>
          <w:bCs/>
          <w:sz w:val="28"/>
          <w:szCs w:val="28"/>
          <w:lang w:eastAsia="en-US"/>
        </w:rPr>
        <w:t>Анализ работы за прошедший год.</w:t>
      </w:r>
    </w:p>
    <w:p w14:paraId="7CBE93DB" w14:textId="23862A46" w:rsidR="00005FDA" w:rsidRPr="00005FDA" w:rsidRDefault="00005FDA" w:rsidP="00556D53">
      <w:pPr>
        <w:widowControl/>
        <w:suppressAutoHyphens w:val="0"/>
        <w:autoSpaceDE/>
        <w:rPr>
          <w:rFonts w:ascii="Times New Roman" w:hAnsi="Times New Roman" w:cs="Times New Roman"/>
          <w:sz w:val="28"/>
          <w:lang w:eastAsia="ru-RU"/>
        </w:rPr>
      </w:pPr>
      <w:r w:rsidRPr="00005FDA">
        <w:rPr>
          <w:rFonts w:ascii="Times New Roman" w:hAnsi="Times New Roman" w:cs="Times New Roman"/>
          <w:sz w:val="28"/>
          <w:lang w:eastAsia="ru-RU"/>
        </w:rPr>
        <w:t xml:space="preserve">1.1 Анализ выполнения Годового плана </w:t>
      </w:r>
      <w:r w:rsidR="00EE62EB">
        <w:rPr>
          <w:rFonts w:ascii="Times New Roman" w:hAnsi="Times New Roman" w:cs="Times New Roman"/>
          <w:sz w:val="28"/>
          <w:lang w:eastAsia="ru-RU"/>
        </w:rPr>
        <w:t xml:space="preserve">работы за </w:t>
      </w:r>
      <w:r w:rsidR="001C7A7E">
        <w:rPr>
          <w:rFonts w:ascii="Times New Roman" w:hAnsi="Times New Roman" w:cs="Times New Roman"/>
          <w:sz w:val="28"/>
          <w:lang w:eastAsia="ru-RU"/>
        </w:rPr>
        <w:t>20</w:t>
      </w:r>
      <w:r w:rsidR="000A0A2A">
        <w:rPr>
          <w:rFonts w:ascii="Times New Roman" w:hAnsi="Times New Roman" w:cs="Times New Roman"/>
          <w:sz w:val="28"/>
          <w:lang w:eastAsia="ru-RU"/>
        </w:rPr>
        <w:t>2</w:t>
      </w:r>
      <w:r w:rsidR="00936260">
        <w:rPr>
          <w:rFonts w:ascii="Times New Roman" w:hAnsi="Times New Roman" w:cs="Times New Roman"/>
          <w:sz w:val="28"/>
          <w:lang w:eastAsia="ru-RU"/>
        </w:rPr>
        <w:t>2</w:t>
      </w:r>
      <w:r w:rsidR="001C7A7E">
        <w:rPr>
          <w:rFonts w:ascii="Times New Roman" w:hAnsi="Times New Roman" w:cs="Times New Roman"/>
          <w:sz w:val="28"/>
          <w:lang w:eastAsia="ru-RU"/>
        </w:rPr>
        <w:t xml:space="preserve"> / 202</w:t>
      </w:r>
      <w:r w:rsidR="00936260">
        <w:rPr>
          <w:rFonts w:ascii="Times New Roman" w:hAnsi="Times New Roman" w:cs="Times New Roman"/>
          <w:sz w:val="28"/>
          <w:lang w:eastAsia="ru-RU"/>
        </w:rPr>
        <w:t>3</w:t>
      </w:r>
      <w:r w:rsidRPr="00005FDA">
        <w:rPr>
          <w:rFonts w:ascii="Times New Roman" w:hAnsi="Times New Roman" w:cs="Times New Roman"/>
          <w:sz w:val="28"/>
          <w:lang w:eastAsia="ru-RU"/>
        </w:rPr>
        <w:t xml:space="preserve"> год.</w:t>
      </w:r>
    </w:p>
    <w:p w14:paraId="363B2E7F" w14:textId="2CDB1D0A" w:rsidR="00005FDA" w:rsidRPr="00005FDA" w:rsidRDefault="0024037F" w:rsidP="00005FDA">
      <w:pPr>
        <w:widowControl/>
        <w:suppressAutoHyphens w:val="0"/>
        <w:autoSpaceDE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1.2 Цели и задачи работы  «Детский сад Колобок»-структурное подразделение «Першинская СОШ» филиал МАОУ «Демьянская СОШ имени гвардии матроса Андрея Копотилова »Уватского муниципального района </w:t>
      </w:r>
      <w:r w:rsidR="001C7A7E">
        <w:rPr>
          <w:rFonts w:ascii="Times New Roman" w:hAnsi="Times New Roman" w:cs="Times New Roman"/>
          <w:sz w:val="28"/>
          <w:lang w:eastAsia="ru-RU"/>
        </w:rPr>
        <w:t xml:space="preserve"> на 202</w:t>
      </w:r>
      <w:r w:rsidR="00936260">
        <w:rPr>
          <w:rFonts w:ascii="Times New Roman" w:hAnsi="Times New Roman" w:cs="Times New Roman"/>
          <w:sz w:val="28"/>
          <w:lang w:eastAsia="ru-RU"/>
        </w:rPr>
        <w:t>3</w:t>
      </w:r>
      <w:r w:rsidR="001C7A7E">
        <w:rPr>
          <w:rFonts w:ascii="Times New Roman" w:hAnsi="Times New Roman" w:cs="Times New Roman"/>
          <w:sz w:val="28"/>
          <w:lang w:eastAsia="ru-RU"/>
        </w:rPr>
        <w:t xml:space="preserve"> /202</w:t>
      </w:r>
      <w:r w:rsidR="00936260">
        <w:rPr>
          <w:rFonts w:ascii="Times New Roman" w:hAnsi="Times New Roman" w:cs="Times New Roman"/>
          <w:sz w:val="28"/>
          <w:lang w:eastAsia="ru-RU"/>
        </w:rPr>
        <w:t>4</w:t>
      </w:r>
      <w:r w:rsidR="00005FDA" w:rsidRPr="00005FDA">
        <w:rPr>
          <w:rFonts w:ascii="Times New Roman" w:hAnsi="Times New Roman" w:cs="Times New Roman"/>
          <w:sz w:val="28"/>
          <w:lang w:eastAsia="ru-RU"/>
        </w:rPr>
        <w:t xml:space="preserve"> год.</w:t>
      </w:r>
    </w:p>
    <w:p w14:paraId="17739462" w14:textId="6CF5DD60" w:rsidR="002058CA" w:rsidRDefault="00BF3C34" w:rsidP="00005FDA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1.3 Программно</w:t>
      </w:r>
      <w:r w:rsidR="0093626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05FDA">
        <w:rPr>
          <w:rFonts w:ascii="Times New Roman" w:hAnsi="Times New Roman" w:cs="Times New Roman"/>
          <w:sz w:val="28"/>
          <w:szCs w:val="28"/>
          <w:lang w:eastAsia="ru-RU"/>
        </w:rPr>
        <w:t>– методическое обеспеч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ение воспитательного процесса </w:t>
      </w:r>
    </w:p>
    <w:p w14:paraId="42021589" w14:textId="6FBA5B3E" w:rsidR="0024037F" w:rsidRPr="00005FDA" w:rsidRDefault="0024037F" w:rsidP="0024037F">
      <w:pPr>
        <w:widowControl/>
        <w:suppressAutoHyphens w:val="0"/>
        <w:autoSpaceDE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«Детский сад Колобок»-структурное подразделение «Першинская СОШ» филиал МАОУ «Демьянская СОШ имени гвардии матроса Андрея Копотилова»Уватского муниципального района  на 2023 /2024</w:t>
      </w:r>
      <w:r w:rsidRPr="00005FDA">
        <w:rPr>
          <w:rFonts w:ascii="Times New Roman" w:hAnsi="Times New Roman" w:cs="Times New Roman"/>
          <w:sz w:val="28"/>
          <w:lang w:eastAsia="ru-RU"/>
        </w:rPr>
        <w:t xml:space="preserve"> год.</w:t>
      </w:r>
    </w:p>
    <w:p w14:paraId="00A48154" w14:textId="77777777" w:rsidR="0024037F" w:rsidRPr="00005FDA" w:rsidRDefault="0024037F" w:rsidP="00005FDA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81029B3" w14:textId="77777777" w:rsidR="00005FDA" w:rsidRPr="001B384B" w:rsidRDefault="00005FDA" w:rsidP="00005FDA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u w:val="single"/>
          <w:lang w:eastAsia="ru-RU"/>
        </w:rPr>
      </w:pPr>
      <w:r w:rsidRPr="001B384B">
        <w:rPr>
          <w:rFonts w:ascii="Times New Roman" w:hAnsi="Times New Roman" w:cs="Times New Roman"/>
          <w:b/>
          <w:sz w:val="28"/>
          <w:u w:val="single"/>
          <w:lang w:val="en-US" w:eastAsia="ru-RU"/>
        </w:rPr>
        <w:t>II</w:t>
      </w:r>
      <w:r w:rsidR="00594A47" w:rsidRPr="001B384B">
        <w:rPr>
          <w:rFonts w:ascii="Times New Roman" w:hAnsi="Times New Roman" w:cs="Times New Roman"/>
          <w:b/>
          <w:sz w:val="28"/>
          <w:u w:val="single"/>
          <w:lang w:eastAsia="ru-RU"/>
        </w:rPr>
        <w:t>РАЗДЕЛ</w:t>
      </w:r>
    </w:p>
    <w:p w14:paraId="2F1C976A" w14:textId="77777777" w:rsidR="00594A47" w:rsidRPr="00005FDA" w:rsidRDefault="00594A47" w:rsidP="00005FDA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lang w:eastAsia="ru-RU"/>
        </w:rPr>
      </w:pPr>
      <w:r>
        <w:rPr>
          <w:rFonts w:ascii="Times New Roman" w:hAnsi="Times New Roman" w:cs="Times New Roman"/>
          <w:b/>
          <w:sz w:val="28"/>
          <w:lang w:eastAsia="ru-RU"/>
        </w:rPr>
        <w:t>Повышение квалификации и профессионального мастерства педагогов.</w:t>
      </w:r>
    </w:p>
    <w:p w14:paraId="76E979BF" w14:textId="77777777" w:rsidR="00005FDA" w:rsidRPr="00005FDA" w:rsidRDefault="00005FDA" w:rsidP="00005FDA">
      <w:pPr>
        <w:widowControl/>
        <w:suppressAutoHyphens w:val="0"/>
        <w:autoSpaceDE/>
        <w:rPr>
          <w:rFonts w:ascii="Times New Roman" w:hAnsi="Times New Roman" w:cs="Times New Roman"/>
          <w:sz w:val="28"/>
          <w:lang w:eastAsia="ru-RU"/>
        </w:rPr>
      </w:pPr>
      <w:r w:rsidRPr="00005FDA">
        <w:rPr>
          <w:rFonts w:ascii="Times New Roman" w:hAnsi="Times New Roman" w:cs="Times New Roman"/>
          <w:sz w:val="28"/>
          <w:lang w:eastAsia="ru-RU"/>
        </w:rPr>
        <w:t>2.1 Курсовая переподготовка, переобучение</w:t>
      </w:r>
      <w:r w:rsidR="002058CA">
        <w:rPr>
          <w:rFonts w:ascii="Times New Roman" w:hAnsi="Times New Roman" w:cs="Times New Roman"/>
          <w:sz w:val="28"/>
          <w:lang w:eastAsia="ru-RU"/>
        </w:rPr>
        <w:t>, курсы повышения квалификации</w:t>
      </w:r>
      <w:r w:rsidRPr="00005FDA">
        <w:rPr>
          <w:rFonts w:ascii="Times New Roman" w:hAnsi="Times New Roman" w:cs="Times New Roman"/>
          <w:sz w:val="28"/>
          <w:lang w:eastAsia="ru-RU"/>
        </w:rPr>
        <w:t xml:space="preserve">. </w:t>
      </w:r>
    </w:p>
    <w:p w14:paraId="75F09616" w14:textId="77777777" w:rsidR="002058CA" w:rsidRPr="002058CA" w:rsidRDefault="00005FDA" w:rsidP="001B384B">
      <w:pPr>
        <w:widowControl/>
        <w:suppressAutoHyphens w:val="0"/>
        <w:autoSpaceDE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005FDA">
        <w:rPr>
          <w:rFonts w:ascii="Times New Roman" w:hAnsi="Times New Roman" w:cs="Times New Roman"/>
          <w:sz w:val="28"/>
          <w:lang w:eastAsia="ru-RU"/>
        </w:rPr>
        <w:t xml:space="preserve">2.2 </w:t>
      </w:r>
      <w:r w:rsidR="002058CA" w:rsidRPr="002058CA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Аттестация педагогов.</w:t>
      </w:r>
    </w:p>
    <w:p w14:paraId="29BAB404" w14:textId="77777777" w:rsidR="001B384B" w:rsidRDefault="00005FDA" w:rsidP="001B384B">
      <w:pPr>
        <w:widowControl/>
        <w:suppressAutoHyphens w:val="0"/>
        <w:autoSpaceDE/>
        <w:rPr>
          <w:rFonts w:ascii="Times New Roman" w:hAnsi="Times New Roman" w:cs="Times New Roman"/>
          <w:sz w:val="28"/>
          <w:lang w:eastAsia="ru-RU"/>
        </w:rPr>
      </w:pPr>
      <w:r w:rsidRPr="00005FDA">
        <w:rPr>
          <w:rFonts w:ascii="Times New Roman" w:hAnsi="Times New Roman" w:cs="Times New Roman"/>
          <w:sz w:val="28"/>
          <w:lang w:eastAsia="ru-RU"/>
        </w:rPr>
        <w:t xml:space="preserve">2.3 </w:t>
      </w:r>
      <w:r w:rsidR="001B384B" w:rsidRPr="00005FDA">
        <w:rPr>
          <w:rFonts w:ascii="Times New Roman" w:hAnsi="Times New Roman" w:cs="Times New Roman"/>
          <w:sz w:val="28"/>
          <w:lang w:eastAsia="ru-RU"/>
        </w:rPr>
        <w:t>Планирование работы по самообразованию педагогов.</w:t>
      </w:r>
    </w:p>
    <w:p w14:paraId="7A98D830" w14:textId="77777777" w:rsidR="002058CA" w:rsidRPr="00005FDA" w:rsidRDefault="002058CA" w:rsidP="002058CA">
      <w:pPr>
        <w:widowControl/>
        <w:suppressAutoHyphens w:val="0"/>
        <w:autoSpaceDE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2.4</w:t>
      </w:r>
      <w:r w:rsidR="001B384B" w:rsidRPr="00005FDA">
        <w:rPr>
          <w:rFonts w:ascii="Times New Roman" w:hAnsi="Times New Roman" w:cs="Times New Roman"/>
          <w:sz w:val="28"/>
          <w:lang w:eastAsia="ru-RU"/>
        </w:rPr>
        <w:t>Семинары, семинары-практику</w:t>
      </w:r>
      <w:r w:rsidR="00CF0286">
        <w:rPr>
          <w:rFonts w:ascii="Times New Roman" w:hAnsi="Times New Roman" w:cs="Times New Roman"/>
          <w:sz w:val="28"/>
          <w:lang w:eastAsia="ru-RU"/>
        </w:rPr>
        <w:t>мы, мастер-классы, тренинги в ДОУ</w:t>
      </w:r>
      <w:r w:rsidR="001B384B" w:rsidRPr="00005FDA">
        <w:rPr>
          <w:rFonts w:ascii="Times New Roman" w:hAnsi="Times New Roman" w:cs="Times New Roman"/>
          <w:sz w:val="28"/>
          <w:lang w:eastAsia="ru-RU"/>
        </w:rPr>
        <w:t>.</w:t>
      </w:r>
    </w:p>
    <w:p w14:paraId="54AAA85D" w14:textId="77777777" w:rsidR="00556D53" w:rsidRDefault="00CF0286" w:rsidP="00556D53">
      <w:pPr>
        <w:widowControl/>
        <w:suppressAutoHyphens w:val="0"/>
        <w:autoSpaceDE/>
        <w:spacing w:line="276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CF028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2.5 Участие в работе РМО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</w:p>
    <w:p w14:paraId="3209EC99" w14:textId="77777777" w:rsidR="001B384B" w:rsidRPr="00556D53" w:rsidRDefault="00005FDA" w:rsidP="00556D53">
      <w:pPr>
        <w:widowControl/>
        <w:suppressAutoHyphens w:val="0"/>
        <w:autoSpaceDE/>
        <w:spacing w:line="276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1B384B">
        <w:rPr>
          <w:rFonts w:ascii="Times New Roman" w:hAnsi="Times New Roman" w:cs="Times New Roman"/>
          <w:b/>
          <w:sz w:val="28"/>
          <w:szCs w:val="28"/>
          <w:u w:val="single"/>
          <w:lang w:val="en-US" w:eastAsia="ru-RU"/>
        </w:rPr>
        <w:t>III</w:t>
      </w:r>
      <w:r w:rsidR="001B384B" w:rsidRPr="001B384B">
        <w:rPr>
          <w:rFonts w:ascii="Times New Roman" w:hAnsi="Times New Roman" w:cs="Times New Roman"/>
          <w:b/>
          <w:sz w:val="28"/>
          <w:u w:val="single"/>
          <w:lang w:eastAsia="ru-RU"/>
        </w:rPr>
        <w:t>РАЗДЕЛ</w:t>
      </w:r>
    </w:p>
    <w:p w14:paraId="41C68A3D" w14:textId="77777777" w:rsidR="00005FDA" w:rsidRPr="00005FDA" w:rsidRDefault="00005FDA" w:rsidP="00556D53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lang w:eastAsia="ru-RU"/>
        </w:rPr>
      </w:pPr>
      <w:r w:rsidRPr="00005FDA">
        <w:rPr>
          <w:rFonts w:ascii="Times New Roman" w:hAnsi="Times New Roman" w:cs="Times New Roman"/>
          <w:b/>
          <w:sz w:val="28"/>
          <w:lang w:eastAsia="ru-RU"/>
        </w:rPr>
        <w:t>Организационно-педагогическая работа.</w:t>
      </w:r>
    </w:p>
    <w:p w14:paraId="78B22C22" w14:textId="77777777" w:rsidR="00005FDA" w:rsidRPr="00005FDA" w:rsidRDefault="00005FDA" w:rsidP="00005FDA">
      <w:pPr>
        <w:widowControl/>
        <w:suppressAutoHyphens w:val="0"/>
        <w:autoSpaceDE/>
        <w:rPr>
          <w:rFonts w:ascii="Times New Roman" w:hAnsi="Times New Roman" w:cs="Times New Roman"/>
          <w:sz w:val="28"/>
          <w:lang w:eastAsia="ru-RU"/>
        </w:rPr>
      </w:pPr>
      <w:r w:rsidRPr="00005FDA">
        <w:rPr>
          <w:rFonts w:ascii="Times New Roman" w:hAnsi="Times New Roman" w:cs="Times New Roman"/>
          <w:sz w:val="28"/>
          <w:lang w:eastAsia="ru-RU"/>
        </w:rPr>
        <w:t>3.1 Педагогические советы.</w:t>
      </w:r>
    </w:p>
    <w:p w14:paraId="66541CB8" w14:textId="77777777" w:rsidR="00005FDA" w:rsidRPr="00005FDA" w:rsidRDefault="00005FDA" w:rsidP="00005FDA">
      <w:pPr>
        <w:widowControl/>
        <w:suppressAutoHyphens w:val="0"/>
        <w:autoSpaceDE/>
        <w:rPr>
          <w:rFonts w:ascii="Times New Roman" w:hAnsi="Times New Roman" w:cs="Times New Roman"/>
          <w:sz w:val="28"/>
          <w:lang w:eastAsia="ru-RU"/>
        </w:rPr>
      </w:pPr>
      <w:r w:rsidRPr="00005FDA">
        <w:rPr>
          <w:rFonts w:ascii="Times New Roman" w:hAnsi="Times New Roman" w:cs="Times New Roman"/>
          <w:sz w:val="28"/>
          <w:lang w:eastAsia="ru-RU"/>
        </w:rPr>
        <w:t>3.2 Консультации для воспитателей.</w:t>
      </w:r>
    </w:p>
    <w:p w14:paraId="43DEAF29" w14:textId="77777777" w:rsidR="00F62ADE" w:rsidRPr="00F62ADE" w:rsidRDefault="00005FDA" w:rsidP="00F62ADE">
      <w:pPr>
        <w:widowControl/>
        <w:suppressAutoHyphens w:val="0"/>
        <w:autoSpaceDE/>
        <w:spacing w:line="259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05FDA">
        <w:rPr>
          <w:rFonts w:ascii="Times New Roman" w:hAnsi="Times New Roman" w:cs="Times New Roman"/>
          <w:sz w:val="28"/>
          <w:lang w:eastAsia="ru-RU"/>
        </w:rPr>
        <w:t xml:space="preserve">3.3 </w:t>
      </w:r>
      <w:r w:rsidR="00F62ADE" w:rsidRPr="00F62AD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Просмотры открытых мероприятий</w:t>
      </w:r>
      <w:r w:rsidR="00F62ADE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14:paraId="50F29C73" w14:textId="77777777" w:rsidR="006941DD" w:rsidRDefault="00005FDA" w:rsidP="00005FDA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 w:rsidRPr="00005FDA">
        <w:rPr>
          <w:rFonts w:ascii="Times New Roman" w:hAnsi="Times New Roman" w:cs="Times New Roman"/>
          <w:sz w:val="28"/>
          <w:szCs w:val="28"/>
          <w:lang w:eastAsia="ru-RU"/>
        </w:rPr>
        <w:t xml:space="preserve">3.4 </w:t>
      </w:r>
      <w:r w:rsidR="006941DD">
        <w:rPr>
          <w:rFonts w:ascii="Times New Roman" w:hAnsi="Times New Roman" w:cs="Times New Roman"/>
          <w:sz w:val="28"/>
          <w:szCs w:val="28"/>
          <w:lang w:eastAsia="ru-RU"/>
        </w:rPr>
        <w:t>Проектная деятельность.</w:t>
      </w:r>
    </w:p>
    <w:p w14:paraId="3259C145" w14:textId="607DA56C" w:rsidR="00005FDA" w:rsidRPr="00005FDA" w:rsidRDefault="006941DD" w:rsidP="00005FDA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3.5 </w:t>
      </w:r>
      <w:r w:rsidR="00005FDA" w:rsidRPr="00005FDA">
        <w:rPr>
          <w:rFonts w:ascii="Times New Roman" w:hAnsi="Times New Roman" w:cs="Times New Roman"/>
          <w:sz w:val="28"/>
          <w:szCs w:val="28"/>
          <w:lang w:eastAsia="ru-RU"/>
        </w:rPr>
        <w:t>Изучение, обобщение, внедрение, распространение пе</w:t>
      </w:r>
      <w:r w:rsidR="0024037F">
        <w:rPr>
          <w:rFonts w:ascii="Times New Roman" w:hAnsi="Times New Roman" w:cs="Times New Roman"/>
          <w:sz w:val="28"/>
          <w:szCs w:val="28"/>
          <w:lang w:eastAsia="ru-RU"/>
        </w:rPr>
        <w:t>редового педагогического опыта</w:t>
      </w:r>
    </w:p>
    <w:p w14:paraId="38583B06" w14:textId="4CE49500" w:rsidR="00005FDA" w:rsidRPr="00005FDA" w:rsidRDefault="002C78FF" w:rsidP="00005FDA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C766FD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005FDA" w:rsidRPr="00005FDA">
        <w:rPr>
          <w:rFonts w:ascii="Times New Roman" w:hAnsi="Times New Roman" w:cs="Times New Roman"/>
          <w:sz w:val="28"/>
          <w:szCs w:val="28"/>
          <w:lang w:eastAsia="ru-RU"/>
        </w:rPr>
        <w:t xml:space="preserve"> Выставки, смотры, конкурсы.</w:t>
      </w:r>
    </w:p>
    <w:p w14:paraId="2BDD2F8B" w14:textId="231D8091" w:rsidR="00005FDA" w:rsidRPr="00005FDA" w:rsidRDefault="002C78FF" w:rsidP="00005FDA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C766FD">
        <w:rPr>
          <w:rFonts w:ascii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hAnsi="Times New Roman" w:cs="Times New Roman"/>
          <w:sz w:val="28"/>
          <w:szCs w:val="28"/>
          <w:lang w:eastAsia="ru-RU"/>
        </w:rPr>
        <w:t>Праздники и развлечения</w:t>
      </w:r>
      <w:r w:rsidR="00556D5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F75C395" w14:textId="77777777" w:rsidR="001B384B" w:rsidRPr="001B384B" w:rsidRDefault="00005FDA" w:rsidP="00005FDA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1B384B">
        <w:rPr>
          <w:rFonts w:ascii="Times New Roman" w:hAnsi="Times New Roman" w:cs="Times New Roman"/>
          <w:b/>
          <w:sz w:val="28"/>
          <w:szCs w:val="28"/>
          <w:u w:val="single"/>
          <w:lang w:val="en-US" w:eastAsia="ru-RU"/>
        </w:rPr>
        <w:t>IV</w:t>
      </w:r>
      <w:r w:rsidR="001B384B" w:rsidRPr="001B384B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РАЗДЕЛ</w:t>
      </w:r>
    </w:p>
    <w:p w14:paraId="43DD0E09" w14:textId="77777777" w:rsidR="001B384B" w:rsidRDefault="001B384B" w:rsidP="00005FDA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Система внутреннего мониторинга.</w:t>
      </w:r>
    </w:p>
    <w:p w14:paraId="7758985C" w14:textId="1D5208BB" w:rsidR="00D92C38" w:rsidRPr="00D92C38" w:rsidRDefault="00D92C38" w:rsidP="00D92C38">
      <w:pPr>
        <w:widowControl/>
        <w:suppressAutoHyphens w:val="0"/>
        <w:autoSpaceDE/>
        <w:spacing w:line="276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92C38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4.1 </w:t>
      </w:r>
      <w:r w:rsidRPr="00D92C38">
        <w:rPr>
          <w:rFonts w:ascii="Times New Roman" w:hAnsi="Times New Roman" w:cs="Times New Roman"/>
          <w:bCs/>
          <w:sz w:val="28"/>
          <w:szCs w:val="28"/>
          <w:lang w:eastAsia="ru-RU"/>
        </w:rPr>
        <w:t>План – график проверки документации воспитателей и</w:t>
      </w:r>
      <w:r w:rsidR="000A0A2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92C38">
        <w:rPr>
          <w:rFonts w:ascii="Times New Roman" w:hAnsi="Times New Roman" w:cs="Times New Roman"/>
          <w:bCs/>
          <w:sz w:val="28"/>
          <w:szCs w:val="28"/>
          <w:lang w:eastAsia="ru-RU"/>
        </w:rPr>
        <w:t>специалистов</w:t>
      </w:r>
    </w:p>
    <w:p w14:paraId="1CD9FCFB" w14:textId="60AF9597" w:rsidR="009F3368" w:rsidRPr="00D92C38" w:rsidRDefault="009F3368" w:rsidP="00D92C38">
      <w:pPr>
        <w:spacing w:line="267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92C38">
        <w:rPr>
          <w:rFonts w:ascii="Times New Roman" w:hAnsi="Times New Roman" w:cs="Times New Roman"/>
          <w:bCs/>
          <w:sz w:val="28"/>
          <w:szCs w:val="28"/>
          <w:lang w:eastAsia="ru-RU"/>
        </w:rPr>
        <w:t>4.</w:t>
      </w:r>
      <w:r w:rsidR="00CD526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2 </w:t>
      </w:r>
      <w:r w:rsidRPr="00D92C38">
        <w:rPr>
          <w:rFonts w:ascii="Times New Roman" w:hAnsi="Times New Roman" w:cs="Times New Roman"/>
          <w:bCs/>
          <w:sz w:val="28"/>
          <w:szCs w:val="28"/>
          <w:lang w:eastAsia="ru-RU"/>
        </w:rPr>
        <w:t>Система контроля за образовательной деятельностью в ДОУ и реализацией годового плана</w:t>
      </w:r>
    </w:p>
    <w:p w14:paraId="71CAF0E3" w14:textId="77777777" w:rsidR="001B384B" w:rsidRPr="001B384B" w:rsidRDefault="001B384B" w:rsidP="00005FDA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1B384B">
        <w:rPr>
          <w:rFonts w:ascii="Times New Roman" w:hAnsi="Times New Roman" w:cs="Times New Roman"/>
          <w:b/>
          <w:sz w:val="28"/>
          <w:szCs w:val="28"/>
          <w:u w:val="single"/>
          <w:lang w:val="en-US" w:eastAsia="ru-RU"/>
        </w:rPr>
        <w:t>V</w:t>
      </w:r>
      <w:r w:rsidRPr="001B384B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РАЗДЕЛ</w:t>
      </w:r>
    </w:p>
    <w:p w14:paraId="11882E27" w14:textId="77777777" w:rsidR="00005FDA" w:rsidRPr="00005FDA" w:rsidRDefault="00005FDA" w:rsidP="00005FDA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05FD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Взаимодействие в работе с семьёй, школой и другими организациями.</w:t>
      </w:r>
    </w:p>
    <w:p w14:paraId="514F29A6" w14:textId="3CF2D1E8" w:rsidR="00005FDA" w:rsidRPr="00005FDA" w:rsidRDefault="009A3EA3" w:rsidP="00005FDA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005FDA" w:rsidRPr="00005FDA">
        <w:rPr>
          <w:rFonts w:ascii="Times New Roman" w:hAnsi="Times New Roman" w:cs="Times New Roman"/>
          <w:sz w:val="28"/>
          <w:szCs w:val="28"/>
          <w:lang w:eastAsia="ru-RU"/>
        </w:rPr>
        <w:t xml:space="preserve">.1 </w:t>
      </w:r>
      <w:r w:rsidR="005E47D5">
        <w:rPr>
          <w:rFonts w:ascii="Times New Roman" w:hAnsi="Times New Roman" w:cs="Times New Roman"/>
          <w:sz w:val="28"/>
          <w:szCs w:val="28"/>
          <w:lang w:eastAsia="ru-RU"/>
        </w:rPr>
        <w:t>Взаимодействие с родителями.</w:t>
      </w:r>
      <w:r w:rsidR="00005FDA" w:rsidRPr="00005F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E47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3B9B8E74" w14:textId="708D4E8E" w:rsidR="00602FF5" w:rsidRPr="0024037F" w:rsidRDefault="009A3EA3" w:rsidP="0024037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005FDA" w:rsidRPr="00005FD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5E47D5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005FDA" w:rsidRPr="00005FDA">
        <w:rPr>
          <w:rFonts w:ascii="Times New Roman" w:hAnsi="Times New Roman" w:cs="Times New Roman"/>
          <w:sz w:val="28"/>
          <w:szCs w:val="28"/>
          <w:lang w:eastAsia="ru-RU"/>
        </w:rPr>
        <w:t xml:space="preserve"> План пре</w:t>
      </w:r>
      <w:r w:rsidR="001C7A7E">
        <w:rPr>
          <w:rFonts w:ascii="Times New Roman" w:hAnsi="Times New Roman" w:cs="Times New Roman"/>
          <w:sz w:val="28"/>
          <w:szCs w:val="28"/>
          <w:lang w:eastAsia="ru-RU"/>
        </w:rPr>
        <w:t>емственности ДОУ и школы на 202</w:t>
      </w:r>
      <w:r w:rsidR="00322127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1C7A7E">
        <w:rPr>
          <w:rFonts w:ascii="Times New Roman" w:hAnsi="Times New Roman" w:cs="Times New Roman"/>
          <w:sz w:val="28"/>
          <w:szCs w:val="28"/>
          <w:lang w:eastAsia="ru-RU"/>
        </w:rPr>
        <w:t>-202</w:t>
      </w:r>
      <w:r w:rsidR="00322127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24037F">
        <w:rPr>
          <w:rFonts w:ascii="Times New Roman" w:hAnsi="Times New Roman" w:cs="Times New Roman"/>
          <w:sz w:val="28"/>
          <w:szCs w:val="28"/>
          <w:lang w:eastAsia="ru-RU"/>
        </w:rPr>
        <w:t xml:space="preserve"> учебный го</w:t>
      </w:r>
    </w:p>
    <w:p w14:paraId="59B4CF95" w14:textId="77777777" w:rsidR="001B384B" w:rsidRPr="001B384B" w:rsidRDefault="00602FF5" w:rsidP="00005FDA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1B384B">
        <w:rPr>
          <w:rFonts w:ascii="Times New Roman" w:hAnsi="Times New Roman" w:cs="Times New Roman"/>
          <w:b/>
          <w:sz w:val="28"/>
          <w:szCs w:val="28"/>
          <w:u w:val="single"/>
          <w:lang w:val="en-US" w:eastAsia="ru-RU"/>
        </w:rPr>
        <w:t>V</w:t>
      </w:r>
      <w:r w:rsidRPr="001B384B">
        <w:rPr>
          <w:rFonts w:ascii="Times New Roman" w:hAnsi="Times New Roman" w:cs="Times New Roman"/>
          <w:b/>
          <w:sz w:val="28"/>
          <w:u w:val="single"/>
          <w:lang w:val="en-US" w:eastAsia="ru-RU"/>
        </w:rPr>
        <w:t>I</w:t>
      </w:r>
      <w:r w:rsidR="001B384B" w:rsidRPr="001B384B">
        <w:rPr>
          <w:rFonts w:ascii="Times New Roman" w:hAnsi="Times New Roman" w:cs="Times New Roman"/>
          <w:b/>
          <w:sz w:val="28"/>
          <w:u w:val="single"/>
          <w:lang w:eastAsia="ru-RU"/>
        </w:rPr>
        <w:t>РАЗДЕЛ</w:t>
      </w:r>
    </w:p>
    <w:p w14:paraId="088C5FFF" w14:textId="77777777" w:rsidR="007B2D71" w:rsidRPr="00D92C38" w:rsidRDefault="00005FDA" w:rsidP="00F51F3D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 w:rsidRPr="00005FDA">
        <w:rPr>
          <w:rFonts w:ascii="Times New Roman" w:hAnsi="Times New Roman" w:cs="Times New Roman"/>
          <w:b/>
          <w:sz w:val="28"/>
          <w:szCs w:val="28"/>
          <w:lang w:eastAsia="ru-RU"/>
        </w:rPr>
        <w:t>Административно-хозяйственная работа</w:t>
      </w:r>
      <w:r w:rsidRPr="00005FD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C4B7D73" w14:textId="77777777" w:rsidR="007B2D71" w:rsidRDefault="007B2D71" w:rsidP="00F51F3D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lang w:eastAsia="ru-RU"/>
        </w:rPr>
      </w:pPr>
    </w:p>
    <w:p w14:paraId="47186704" w14:textId="75D2FF3E" w:rsidR="001700DB" w:rsidRDefault="001700DB" w:rsidP="00F51F3D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lang w:eastAsia="ru-RU"/>
        </w:rPr>
      </w:pPr>
    </w:p>
    <w:p w14:paraId="3A96E2DD" w14:textId="12E6EBDA" w:rsidR="003A421D" w:rsidRDefault="003A421D" w:rsidP="00F51F3D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lang w:eastAsia="ru-RU"/>
        </w:rPr>
      </w:pPr>
    </w:p>
    <w:p w14:paraId="3FF2D44D" w14:textId="77777777" w:rsidR="00292353" w:rsidRDefault="00292353" w:rsidP="00F51F3D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lang w:eastAsia="ru-RU"/>
        </w:rPr>
      </w:pPr>
    </w:p>
    <w:p w14:paraId="2E33DAB9" w14:textId="4989FD25" w:rsidR="00743A3F" w:rsidRPr="003A421D" w:rsidRDefault="002058CA" w:rsidP="003A421D">
      <w:pPr>
        <w:keepNext/>
        <w:keepLines/>
        <w:widowControl/>
        <w:suppressAutoHyphens w:val="0"/>
        <w:autoSpaceDE/>
        <w:spacing w:line="276" w:lineRule="auto"/>
        <w:jc w:val="center"/>
        <w:outlineLvl w:val="0"/>
        <w:rPr>
          <w:rFonts w:ascii="Cambria" w:hAnsi="Cambria" w:cs="Times New Roman"/>
          <w:b/>
          <w:bCs/>
          <w:sz w:val="28"/>
          <w:szCs w:val="28"/>
          <w:u w:val="single"/>
          <w:lang w:eastAsia="en-US"/>
        </w:rPr>
      </w:pPr>
      <w:r w:rsidRPr="008B4686">
        <w:rPr>
          <w:rFonts w:ascii="Cambria" w:hAnsi="Cambria" w:cs="Times New Roman"/>
          <w:b/>
          <w:bCs/>
          <w:sz w:val="28"/>
          <w:szCs w:val="28"/>
          <w:u w:val="single"/>
          <w:lang w:eastAsia="en-US"/>
        </w:rPr>
        <w:lastRenderedPageBreak/>
        <w:t xml:space="preserve">I </w:t>
      </w:r>
      <w:r w:rsidR="008B4686" w:rsidRPr="008B4686">
        <w:rPr>
          <w:rFonts w:ascii="Cambria" w:hAnsi="Cambria" w:cs="Times New Roman"/>
          <w:b/>
          <w:bCs/>
          <w:sz w:val="28"/>
          <w:szCs w:val="28"/>
          <w:u w:val="single"/>
          <w:lang w:eastAsia="en-US"/>
        </w:rPr>
        <w:t>РАЗДЕЛ</w:t>
      </w:r>
    </w:p>
    <w:p w14:paraId="4B2C8392" w14:textId="201944DA" w:rsidR="004E5DC2" w:rsidRDefault="003A421D" w:rsidP="004E5DC2">
      <w:pPr>
        <w:keepNext/>
        <w:keepLines/>
        <w:widowControl/>
        <w:suppressAutoHyphens w:val="0"/>
        <w:autoSpaceDE/>
        <w:spacing w:line="276" w:lineRule="auto"/>
        <w:jc w:val="center"/>
        <w:outlineLvl w:val="0"/>
        <w:rPr>
          <w:rFonts w:ascii="Cambria" w:hAnsi="Cambria" w:cs="Times New Roman"/>
          <w:b/>
          <w:bCs/>
          <w:sz w:val="28"/>
          <w:szCs w:val="28"/>
          <w:lang w:eastAsia="en-US"/>
        </w:rPr>
      </w:pPr>
      <w:r w:rsidRPr="003A421D">
        <w:rPr>
          <w:rFonts w:ascii="Cambria" w:hAnsi="Cambria" w:cs="Times New Roman"/>
          <w:b/>
          <w:bCs/>
          <w:sz w:val="28"/>
          <w:szCs w:val="28"/>
          <w:lang w:eastAsia="en-US"/>
        </w:rPr>
        <w:t>Анализ работы за прошедший год.</w:t>
      </w:r>
    </w:p>
    <w:p w14:paraId="273F6197" w14:textId="77777777" w:rsidR="00011036" w:rsidRPr="00011036" w:rsidRDefault="00011036" w:rsidP="00011036">
      <w:pPr>
        <w:jc w:val="center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за 2022-2023 учебный год</w:t>
      </w:r>
    </w:p>
    <w:p w14:paraId="458FA437" w14:textId="77777777" w:rsidR="00011036" w:rsidRPr="00011036" w:rsidRDefault="00011036" w:rsidP="0001103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29B9AF6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        Цель деятельности Детского сада – осуществление образовательной деятельности по реализации образовательных программ дошкольного образования. В течение 2022-2023 учебного года образовательная деятельность была направлена на обеспечение непрерывного, всестороннего развития ребенка. </w:t>
      </w:r>
    </w:p>
    <w:p w14:paraId="1694A610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         Предметом деятельности Детского сада является формирование общей культуры, развитие физических, интеллектуальных, нравственных, эстетических и личностных качеств, формирование предпосылок учебной деятельности, сохранение и укрепление здоровья воспитанников.</w:t>
      </w:r>
    </w:p>
    <w:p w14:paraId="5FB36D5B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        Режим работы Детского сада:</w:t>
      </w:r>
    </w:p>
    <w:p w14:paraId="01772915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Рабочая неделя – пятидневная, с понедельника по пятницу. Длительность пребывания детей в группах – 9 часов. Режим работы групп – с 8.00 до 17:00</w:t>
      </w:r>
    </w:p>
    <w:p w14:paraId="536FC91E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В Детском саду функционирует 1 разновозрастная группа </w:t>
      </w:r>
    </w:p>
    <w:p w14:paraId="0283707A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Детский сад посещают дети от 1,5 лет до 7 лет.</w:t>
      </w:r>
    </w:p>
    <w:p w14:paraId="077E9878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Численность воспитанников -13детей</w:t>
      </w:r>
    </w:p>
    <w:p w14:paraId="1EABE427" w14:textId="77777777" w:rsidR="00011036" w:rsidRPr="00011036" w:rsidRDefault="00011036" w:rsidP="00011036">
      <w:pPr>
        <w:ind w:right="780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Дошкольное учреждение оснащено соответствующим оборудованием, нормативно-техническими средствами обучения. В </w:t>
      </w:r>
      <w:r w:rsidRPr="00011036">
        <w:rPr>
          <w:rFonts w:ascii="Times New Roman" w:hAnsi="Times New Roman" w:cs="Times New Roman"/>
          <w:bCs/>
          <w:sz w:val="28"/>
          <w:szCs w:val="28"/>
        </w:rPr>
        <w:t>детском саду имеются функциональные помещения:</w:t>
      </w:r>
      <w:r w:rsidRPr="00011036">
        <w:rPr>
          <w:rFonts w:ascii="Times New Roman" w:hAnsi="Times New Roman" w:cs="Times New Roman"/>
          <w:sz w:val="28"/>
          <w:szCs w:val="28"/>
        </w:rPr>
        <w:t xml:space="preserve"> групповые комнаты , спальни, туалетные комнаты, музыкальный –физкультурный зал</w:t>
      </w:r>
    </w:p>
    <w:p w14:paraId="435C6B40" w14:textId="77777777" w:rsidR="00011036" w:rsidRPr="00011036" w:rsidRDefault="00011036" w:rsidP="00011036">
      <w:pPr>
        <w:ind w:left="567" w:right="240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В ДОУ ведутся мероприятия по соблюдению правил пожарной безопасности и техники безопасности. </w:t>
      </w:r>
    </w:p>
    <w:p w14:paraId="4B8B3E98" w14:textId="77777777" w:rsidR="00011036" w:rsidRPr="00011036" w:rsidRDefault="00011036" w:rsidP="00011036">
      <w:pPr>
        <w:ind w:left="567" w:right="200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Вся работа по обеспечению безопасности участников образовательного процесса четко</w:t>
      </w:r>
      <w:r w:rsidRPr="000110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11036">
        <w:rPr>
          <w:rFonts w:ascii="Times New Roman" w:hAnsi="Times New Roman" w:cs="Times New Roman"/>
          <w:sz w:val="28"/>
          <w:szCs w:val="28"/>
        </w:rPr>
        <w:t xml:space="preserve">планируется, прописываются планы мероприятий на календарный год по пожарной безопасности, антитеррористической безопасности, технике безопасности и предупреждению чрезвычайных ситуаций. </w:t>
      </w:r>
    </w:p>
    <w:p w14:paraId="37ED2230" w14:textId="77777777" w:rsidR="00011036" w:rsidRPr="00011036" w:rsidRDefault="00011036" w:rsidP="00011036">
      <w:pPr>
        <w:ind w:left="567" w:firstLine="709"/>
        <w:rPr>
          <w:rFonts w:ascii="Times New Roman" w:hAnsi="Times New Roman" w:cs="Times New Roman"/>
          <w:sz w:val="28"/>
          <w:szCs w:val="28"/>
        </w:rPr>
      </w:pPr>
    </w:p>
    <w:p w14:paraId="1F456488" w14:textId="77777777" w:rsidR="00011036" w:rsidRPr="00011036" w:rsidRDefault="00011036" w:rsidP="00011036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Организация образовательного процесса строиться  на основе  программы дошкольного воспитания «От рождения до школы» под ред. Н.Е.Вераксы, Т.С.Комаровой, М.А.Васильевой в соответствии с Федеральным государственным образовательным стандартом. </w:t>
      </w:r>
    </w:p>
    <w:p w14:paraId="442E67C2" w14:textId="77777777" w:rsidR="00011036" w:rsidRPr="00011036" w:rsidRDefault="00011036" w:rsidP="00011036">
      <w:pPr>
        <w:pStyle w:val="a4"/>
        <w:spacing w:line="276" w:lineRule="auto"/>
        <w:rPr>
          <w:rFonts w:ascii="Times New Roman" w:hAnsi="Times New Roman" w:cs="Times New Roman"/>
          <w:noProof/>
          <w:sz w:val="28"/>
          <w:szCs w:val="28"/>
        </w:rPr>
      </w:pPr>
      <w:r w:rsidRPr="00011036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11036">
        <w:rPr>
          <w:rFonts w:ascii="Times New Roman" w:hAnsi="Times New Roman" w:cs="Times New Roman"/>
          <w:sz w:val="28"/>
          <w:szCs w:val="28"/>
        </w:rPr>
        <w:t xml:space="preserve">Реализуемая в </w:t>
      </w:r>
      <w:r w:rsidRPr="00011036">
        <w:rPr>
          <w:rStyle w:val="highlight"/>
          <w:iCs/>
          <w:sz w:val="28"/>
          <w:szCs w:val="28"/>
        </w:rPr>
        <w:t>ДОУ</w:t>
      </w:r>
      <w:r w:rsidRPr="00011036">
        <w:rPr>
          <w:rFonts w:ascii="Times New Roman" w:hAnsi="Times New Roman" w:cs="Times New Roman"/>
          <w:sz w:val="28"/>
          <w:szCs w:val="28"/>
        </w:rPr>
        <w:t xml:space="preserve"> программа помогает наиболее полному личностному развитию воспитанников, повышают их информативный уровень и способствуют применению полученных знаний, умений и навыков в их практической </w:t>
      </w:r>
      <w:r w:rsidRPr="00011036">
        <w:rPr>
          <w:rStyle w:val="highlight"/>
          <w:iCs/>
          <w:sz w:val="28"/>
          <w:szCs w:val="28"/>
        </w:rPr>
        <w:t>деятельности</w:t>
      </w:r>
      <w:r w:rsidRPr="00011036">
        <w:rPr>
          <w:rFonts w:ascii="Times New Roman" w:hAnsi="Times New Roman" w:cs="Times New Roman"/>
          <w:sz w:val="28"/>
          <w:szCs w:val="28"/>
        </w:rPr>
        <w:t xml:space="preserve">, </w:t>
      </w:r>
      <w:r w:rsidRPr="00011036">
        <w:rPr>
          <w:rFonts w:ascii="Times New Roman" w:hAnsi="Times New Roman" w:cs="Times New Roman"/>
          <w:noProof/>
          <w:sz w:val="28"/>
          <w:szCs w:val="28"/>
        </w:rPr>
        <w:t>обеспечивая достаточный уровень освоения образовательных областей.</w:t>
      </w:r>
    </w:p>
    <w:p w14:paraId="434F59B7" w14:textId="77777777" w:rsidR="00011036" w:rsidRPr="00011036" w:rsidRDefault="00011036" w:rsidP="0001103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6318BF5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Качественный состав педагогов «Детского сада Колобок»</w:t>
      </w:r>
    </w:p>
    <w:p w14:paraId="45D324F9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99"/>
        <w:gridCol w:w="1589"/>
        <w:gridCol w:w="1720"/>
        <w:gridCol w:w="1591"/>
        <w:gridCol w:w="1564"/>
        <w:gridCol w:w="1837"/>
      </w:tblGrid>
      <w:tr w:rsidR="00011036" w:rsidRPr="00011036" w14:paraId="01316441" w14:textId="77777777" w:rsidTr="003A75A8">
        <w:trPr>
          <w:trHeight w:val="279"/>
        </w:trPr>
        <w:tc>
          <w:tcPr>
            <w:tcW w:w="136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3E3EAC" w14:textId="77777777" w:rsidR="00011036" w:rsidRPr="00011036" w:rsidRDefault="00011036" w:rsidP="003A7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036">
              <w:rPr>
                <w:rFonts w:ascii="Times New Roman" w:hAnsi="Times New Roman" w:cs="Times New Roman"/>
                <w:sz w:val="28"/>
                <w:szCs w:val="28"/>
              </w:rPr>
              <w:t>Кол-во педагогов</w:t>
            </w:r>
          </w:p>
        </w:tc>
        <w:tc>
          <w:tcPr>
            <w:tcW w:w="33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F71AA2" w14:textId="77777777" w:rsidR="00011036" w:rsidRPr="00011036" w:rsidRDefault="00011036" w:rsidP="003A7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036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Образование </w:t>
            </w:r>
          </w:p>
        </w:tc>
        <w:tc>
          <w:tcPr>
            <w:tcW w:w="489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C5A3FF" w14:textId="77777777" w:rsidR="00011036" w:rsidRPr="00011036" w:rsidRDefault="00011036" w:rsidP="003A7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036">
              <w:rPr>
                <w:rFonts w:ascii="Times New Roman" w:hAnsi="Times New Roman" w:cs="Times New Roman"/>
                <w:sz w:val="28"/>
                <w:szCs w:val="28"/>
              </w:rPr>
              <w:t xml:space="preserve">Категория </w:t>
            </w:r>
          </w:p>
        </w:tc>
      </w:tr>
      <w:tr w:rsidR="00011036" w:rsidRPr="00011036" w14:paraId="7CB0AA35" w14:textId="77777777" w:rsidTr="003A75A8">
        <w:trPr>
          <w:trHeight w:val="279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EDFB354" w14:textId="77777777" w:rsidR="00011036" w:rsidRPr="00011036" w:rsidRDefault="00011036" w:rsidP="003A7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EF93AE" w14:textId="77777777" w:rsidR="00011036" w:rsidRPr="00011036" w:rsidRDefault="00011036" w:rsidP="003A7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036">
              <w:rPr>
                <w:rFonts w:ascii="Times New Roman" w:hAnsi="Times New Roman" w:cs="Times New Roman"/>
                <w:sz w:val="28"/>
                <w:szCs w:val="28"/>
              </w:rPr>
              <w:t xml:space="preserve">Высшее </w:t>
            </w:r>
          </w:p>
        </w:tc>
        <w:tc>
          <w:tcPr>
            <w:tcW w:w="17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014A4F" w14:textId="77777777" w:rsidR="00011036" w:rsidRPr="00011036" w:rsidRDefault="00011036" w:rsidP="003A7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036">
              <w:rPr>
                <w:rFonts w:ascii="Times New Roman" w:hAnsi="Times New Roman" w:cs="Times New Roman"/>
                <w:sz w:val="28"/>
                <w:szCs w:val="28"/>
              </w:rPr>
              <w:t>Средне-специальное</w:t>
            </w:r>
          </w:p>
        </w:tc>
        <w:tc>
          <w:tcPr>
            <w:tcW w:w="15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8C9934" w14:textId="77777777" w:rsidR="00011036" w:rsidRPr="00011036" w:rsidRDefault="00011036" w:rsidP="003A7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036">
              <w:rPr>
                <w:rFonts w:ascii="Times New Roman" w:hAnsi="Times New Roman" w:cs="Times New Roman"/>
                <w:sz w:val="28"/>
                <w:szCs w:val="28"/>
              </w:rPr>
              <w:t xml:space="preserve">Высшая </w:t>
            </w: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DE5E4C" w14:textId="77777777" w:rsidR="00011036" w:rsidRPr="00011036" w:rsidRDefault="00011036" w:rsidP="003A7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036">
              <w:rPr>
                <w:rFonts w:ascii="Times New Roman" w:hAnsi="Times New Roman" w:cs="Times New Roman"/>
                <w:sz w:val="28"/>
                <w:szCs w:val="28"/>
              </w:rPr>
              <w:t xml:space="preserve">Первая </w:t>
            </w:r>
          </w:p>
        </w:tc>
        <w:tc>
          <w:tcPr>
            <w:tcW w:w="1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D44D92" w14:textId="77777777" w:rsidR="00011036" w:rsidRPr="00011036" w:rsidRDefault="00011036" w:rsidP="003A7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036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Соответствие </w:t>
            </w:r>
          </w:p>
        </w:tc>
      </w:tr>
      <w:tr w:rsidR="00011036" w:rsidRPr="00011036" w14:paraId="7937E7BA" w14:textId="77777777" w:rsidTr="003A75A8">
        <w:trPr>
          <w:trHeight w:val="279"/>
        </w:trPr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7EC118" w14:textId="77777777" w:rsidR="00011036" w:rsidRPr="00011036" w:rsidRDefault="00011036" w:rsidP="003A7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03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C289B7" w14:textId="77777777" w:rsidR="00011036" w:rsidRPr="00011036" w:rsidRDefault="00011036" w:rsidP="003A7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0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29FCB5" w14:textId="77777777" w:rsidR="00011036" w:rsidRPr="00011036" w:rsidRDefault="00011036" w:rsidP="003A7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0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D093AF" w14:textId="77777777" w:rsidR="00011036" w:rsidRPr="00011036" w:rsidRDefault="00011036" w:rsidP="003A7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BE51A6" w14:textId="77777777" w:rsidR="00011036" w:rsidRPr="00011036" w:rsidRDefault="00011036" w:rsidP="003A7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0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4F4C89" w14:textId="77777777" w:rsidR="00011036" w:rsidRPr="00011036" w:rsidRDefault="00011036" w:rsidP="003A7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0C1C11B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</w:p>
    <w:p w14:paraId="541A106F" w14:textId="77777777" w:rsidR="00011036" w:rsidRPr="00011036" w:rsidRDefault="00011036" w:rsidP="00011036">
      <w:pPr>
        <w:pStyle w:val="c3"/>
        <w:shd w:val="clear" w:color="auto" w:fill="FFFFFF"/>
        <w:spacing w:before="0" w:beforeAutospacing="0" w:after="0" w:afterAutospacing="0" w:line="276" w:lineRule="auto"/>
        <w:ind w:left="567" w:firstLine="567"/>
        <w:rPr>
          <w:sz w:val="28"/>
          <w:szCs w:val="28"/>
        </w:rPr>
      </w:pPr>
      <w:r w:rsidRPr="00011036">
        <w:rPr>
          <w:rStyle w:val="c2"/>
          <w:sz w:val="28"/>
          <w:szCs w:val="28"/>
        </w:rPr>
        <w:lastRenderedPageBreak/>
        <w:t>Вся работа ДОУ в 2022– 2023 учебном году велась согласно годового плана и его основных задач:</w:t>
      </w:r>
    </w:p>
    <w:p w14:paraId="06F55442" w14:textId="77777777" w:rsidR="00011036" w:rsidRPr="00011036" w:rsidRDefault="00011036" w:rsidP="00011036">
      <w:pPr>
        <w:pStyle w:val="a7"/>
        <w:widowControl/>
        <w:numPr>
          <w:ilvl w:val="0"/>
          <w:numId w:val="40"/>
        </w:numPr>
        <w:suppressAutoHyphens w:val="0"/>
        <w:autoSpaceDE/>
        <w:spacing w:after="200" w:line="360" w:lineRule="auto"/>
        <w:ind w:left="-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Совершенствовать работу ДОУ по укреплению здоровья воспитанников посредством создания системы формирования культуры здоровья и безопасного образа жизни у всех участников образовательного процесса.</w:t>
      </w:r>
    </w:p>
    <w:p w14:paraId="0CAE2AF7" w14:textId="77777777" w:rsidR="00011036" w:rsidRPr="00011036" w:rsidRDefault="00011036" w:rsidP="00011036">
      <w:pPr>
        <w:pStyle w:val="a7"/>
        <w:widowControl/>
        <w:numPr>
          <w:ilvl w:val="0"/>
          <w:numId w:val="40"/>
        </w:numPr>
        <w:suppressAutoHyphens w:val="0"/>
        <w:autoSpaceDE/>
        <w:spacing w:after="200" w:line="360" w:lineRule="auto"/>
        <w:ind w:left="-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Продолжать углубленную работу с педагогами по речевому развитию дошкольников, с внедрением инновационных технологий.</w:t>
      </w:r>
    </w:p>
    <w:p w14:paraId="10B3080C" w14:textId="77777777" w:rsidR="00011036" w:rsidRPr="00011036" w:rsidRDefault="00011036" w:rsidP="00011036">
      <w:pPr>
        <w:pStyle w:val="a7"/>
        <w:widowControl/>
        <w:numPr>
          <w:ilvl w:val="0"/>
          <w:numId w:val="40"/>
        </w:numPr>
        <w:suppressAutoHyphens w:val="0"/>
        <w:autoSpaceDE/>
        <w:spacing w:after="200" w:line="360" w:lineRule="auto"/>
        <w:ind w:left="-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Совершенствовать работу педагогов в формировании логико-математических представлений у дошкольников в системе воспитательно-образовательной деятельности.</w:t>
      </w:r>
    </w:p>
    <w:p w14:paraId="3F485E52" w14:textId="77777777" w:rsidR="00011036" w:rsidRPr="00011036" w:rsidRDefault="00011036" w:rsidP="00011036">
      <w:pPr>
        <w:shd w:val="clear" w:color="auto" w:fill="FFFFFF"/>
        <w:spacing w:before="100" w:beforeAutospacing="1"/>
        <w:ind w:firstLine="300"/>
        <w:textAlignment w:val="baseline"/>
        <w:rPr>
          <w:rFonts w:ascii="Times New Roman" w:hAnsi="Times New Roman" w:cs="Times New Roman"/>
          <w:color w:val="555555"/>
          <w:sz w:val="28"/>
          <w:szCs w:val="28"/>
        </w:rPr>
      </w:pPr>
      <w:r w:rsidRPr="00011036">
        <w:rPr>
          <w:rFonts w:ascii="Times New Roman" w:hAnsi="Times New Roman" w:cs="Times New Roman"/>
          <w:b/>
          <w:bCs/>
          <w:color w:val="555555"/>
          <w:sz w:val="28"/>
          <w:szCs w:val="28"/>
        </w:rPr>
        <w:t> </w:t>
      </w:r>
      <w:r w:rsidRPr="00011036">
        <w:rPr>
          <w:rFonts w:ascii="Times New Roman" w:hAnsi="Times New Roman" w:cs="Times New Roman"/>
          <w:sz w:val="28"/>
          <w:szCs w:val="28"/>
        </w:rPr>
        <w:t xml:space="preserve">При организации образовательного процесса учитываются принципы интеграции образовательных областей в соответствии с возрастными возможностями и особенностями воспитанников. В основу организации образовательного процесса определен комплексно – тематический принцип с ведущей игровой деятельностью, а решение программных задач осуществляется в разных формах: </w:t>
      </w:r>
    </w:p>
    <w:p w14:paraId="56573ED6" w14:textId="77777777" w:rsidR="00011036" w:rsidRPr="00011036" w:rsidRDefault="00011036" w:rsidP="00011036">
      <w:pPr>
        <w:pStyle w:val="Default"/>
        <w:spacing w:line="276" w:lineRule="auto"/>
        <w:ind w:left="567" w:firstLine="708"/>
        <w:rPr>
          <w:color w:val="auto"/>
          <w:sz w:val="28"/>
          <w:szCs w:val="28"/>
        </w:rPr>
      </w:pPr>
      <w:r w:rsidRPr="00011036">
        <w:rPr>
          <w:color w:val="auto"/>
          <w:sz w:val="28"/>
          <w:szCs w:val="28"/>
        </w:rPr>
        <w:t>-непосредственно образовательной деятельности ;</w:t>
      </w:r>
    </w:p>
    <w:p w14:paraId="6C1289C8" w14:textId="77777777" w:rsidR="00011036" w:rsidRPr="00011036" w:rsidRDefault="00011036" w:rsidP="00011036">
      <w:pPr>
        <w:pStyle w:val="Default"/>
        <w:spacing w:line="276" w:lineRule="auto"/>
        <w:ind w:left="567" w:firstLine="708"/>
        <w:rPr>
          <w:color w:val="auto"/>
          <w:sz w:val="28"/>
          <w:szCs w:val="28"/>
        </w:rPr>
      </w:pPr>
      <w:r w:rsidRPr="00011036">
        <w:rPr>
          <w:color w:val="auto"/>
          <w:sz w:val="28"/>
          <w:szCs w:val="28"/>
        </w:rPr>
        <w:t xml:space="preserve">-образовательной деятельности, осуществляемой в ходе режимных моментов; </w:t>
      </w:r>
    </w:p>
    <w:p w14:paraId="1E3CA908" w14:textId="77777777" w:rsidR="00011036" w:rsidRPr="00011036" w:rsidRDefault="00011036" w:rsidP="00011036">
      <w:pPr>
        <w:pStyle w:val="Default"/>
        <w:spacing w:line="276" w:lineRule="auto"/>
        <w:ind w:left="567" w:firstLine="708"/>
        <w:rPr>
          <w:color w:val="auto"/>
          <w:sz w:val="28"/>
          <w:szCs w:val="28"/>
        </w:rPr>
      </w:pPr>
      <w:r w:rsidRPr="00011036">
        <w:rPr>
          <w:color w:val="auto"/>
          <w:sz w:val="28"/>
          <w:szCs w:val="28"/>
        </w:rPr>
        <w:t xml:space="preserve">-самостоятельной деятельности детей. </w:t>
      </w:r>
    </w:p>
    <w:p w14:paraId="182D56A0" w14:textId="77777777" w:rsidR="00011036" w:rsidRPr="00011036" w:rsidRDefault="00011036" w:rsidP="00011036">
      <w:pPr>
        <w:pStyle w:val="Default"/>
        <w:spacing w:line="276" w:lineRule="auto"/>
        <w:ind w:left="567" w:firstLine="708"/>
        <w:rPr>
          <w:color w:val="auto"/>
          <w:sz w:val="28"/>
          <w:szCs w:val="28"/>
        </w:rPr>
      </w:pPr>
      <w:r w:rsidRPr="00011036">
        <w:rPr>
          <w:color w:val="auto"/>
          <w:sz w:val="28"/>
          <w:szCs w:val="28"/>
        </w:rPr>
        <w:t xml:space="preserve">Содержание работы было направлено на освоение детьми 5 образовательных областей: </w:t>
      </w:r>
      <w:r w:rsidRPr="00011036">
        <w:rPr>
          <w:iCs/>
          <w:color w:val="auto"/>
          <w:sz w:val="28"/>
          <w:szCs w:val="28"/>
        </w:rPr>
        <w:t>«Физическое развитие», «Социально-коммуникативное развитие», «Познавательное развитие», «Речевое развитие», «Художественно-эстетическое развитие»</w:t>
      </w:r>
      <w:r w:rsidRPr="00011036">
        <w:rPr>
          <w:color w:val="auto"/>
          <w:sz w:val="28"/>
          <w:szCs w:val="28"/>
        </w:rPr>
        <w:t>.</w:t>
      </w:r>
    </w:p>
    <w:p w14:paraId="1E60ECE0" w14:textId="77777777" w:rsidR="00011036" w:rsidRPr="00011036" w:rsidRDefault="00011036" w:rsidP="00011036">
      <w:pPr>
        <w:pStyle w:val="Default"/>
        <w:spacing w:line="276" w:lineRule="auto"/>
        <w:rPr>
          <w:b/>
          <w:sz w:val="28"/>
          <w:szCs w:val="28"/>
          <w:lang w:eastAsia="ru-RU"/>
        </w:rPr>
      </w:pPr>
      <w:r w:rsidRPr="00011036">
        <w:rPr>
          <w:color w:val="auto"/>
          <w:sz w:val="28"/>
          <w:szCs w:val="28"/>
          <w:lang w:eastAsia="ru-RU"/>
        </w:rPr>
        <w:t xml:space="preserve">                     Воспитатели  составили рабочие программы групп на учебный год.</w:t>
      </w:r>
    </w:p>
    <w:p w14:paraId="076C226C" w14:textId="77777777" w:rsidR="00011036" w:rsidRPr="00011036" w:rsidRDefault="00011036" w:rsidP="00011036">
      <w:pPr>
        <w:shd w:val="clear" w:color="auto" w:fill="FFFFFF"/>
        <w:ind w:left="567" w:firstLine="709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Выполнение требований в течение года к содержанию и методам воспитания и обучения, а также усво</w:t>
      </w:r>
      <w:r w:rsidRPr="00011036">
        <w:rPr>
          <w:rFonts w:ascii="Times New Roman" w:hAnsi="Times New Roman" w:cs="Times New Roman"/>
          <w:sz w:val="28"/>
          <w:szCs w:val="28"/>
        </w:rPr>
        <w:softHyphen/>
        <w:t>ения детьми программного материала показывают стабильность и позитивную динамику по всем направ</w:t>
      </w:r>
      <w:r w:rsidRPr="00011036">
        <w:rPr>
          <w:rFonts w:ascii="Times New Roman" w:hAnsi="Times New Roman" w:cs="Times New Roman"/>
          <w:sz w:val="28"/>
          <w:szCs w:val="28"/>
        </w:rPr>
        <w:softHyphen/>
        <w:t>лениям развития. Положительное влияние на этот процесс оказывает тесное сотрудничество воспитателей, администрации СОШ, родителей, социальное партнёрство, а также использование приемов развивающего обучения и индивидуаль</w:t>
      </w:r>
      <w:r w:rsidRPr="00011036">
        <w:rPr>
          <w:rFonts w:ascii="Times New Roman" w:hAnsi="Times New Roman" w:cs="Times New Roman"/>
          <w:sz w:val="28"/>
          <w:szCs w:val="28"/>
        </w:rPr>
        <w:softHyphen/>
        <w:t xml:space="preserve">ного подхода к каждому ребенку. </w:t>
      </w:r>
    </w:p>
    <w:p w14:paraId="5A7142EE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</w:p>
    <w:p w14:paraId="4621790E" w14:textId="77777777" w:rsidR="00011036" w:rsidRPr="00011036" w:rsidRDefault="00011036" w:rsidP="00011036">
      <w:pPr>
        <w:ind w:left="567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В течение года строго соблюдался режим дня и все санитарно-гигиенические требования к пребыванию детей в ДОУ.  Поставленные цели достигались в процессе осуществления разнообразных видов деятельности:</w:t>
      </w:r>
    </w:p>
    <w:p w14:paraId="0D2DEAB3" w14:textId="77777777" w:rsidR="00011036" w:rsidRPr="00011036" w:rsidRDefault="00011036" w:rsidP="00011036">
      <w:pPr>
        <w:ind w:left="567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игровой, коммуникативной, трудовой, познавательно – исследовательской, продуктивной, музыкально – художественной. </w:t>
      </w:r>
    </w:p>
    <w:p w14:paraId="35919BFC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Образовательная деятельность  реализовывалась  на достаточном уровне, но знания и навыки, полученные в ходе НОД, необходимо систематически закреплять и продолжать применять в разнообразных видах детской деятельности. Особое внимание следует уделять использованию нетрадиционных </w:t>
      </w:r>
      <w:r w:rsidRPr="00011036">
        <w:rPr>
          <w:rFonts w:ascii="Times New Roman" w:hAnsi="Times New Roman" w:cs="Times New Roman"/>
          <w:sz w:val="28"/>
          <w:szCs w:val="28"/>
        </w:rPr>
        <w:lastRenderedPageBreak/>
        <w:t>методов работы (мнемотехника, изотерапия, ТРИЗ, моделирование, проекты), позволяющих всесторонне развивать ребенка.</w:t>
      </w:r>
    </w:p>
    <w:p w14:paraId="2E19ECE9" w14:textId="77777777" w:rsidR="00011036" w:rsidRPr="00011036" w:rsidRDefault="00011036" w:rsidP="00011036">
      <w:pPr>
        <w:spacing w:before="82" w:after="82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 Особенности образовательного процесса ориентируются на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ребенка к жизни в современном обществе.</w:t>
      </w:r>
    </w:p>
    <w:p w14:paraId="33A282BC" w14:textId="77777777" w:rsidR="00011036" w:rsidRPr="00011036" w:rsidRDefault="00011036" w:rsidP="00011036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Педагоги образовательной организации в своей работе  активно используют здоровьеформирующие и здоровьсберегающие технологии, технологии развития логического мышления «Блоки Дьенеша» , «Игры Воскобовича», так же в своей работе используют «Палочки «Кюизинера» </w:t>
      </w:r>
    </w:p>
    <w:p w14:paraId="7C7E22D6" w14:textId="77777777" w:rsidR="00011036" w:rsidRPr="00011036" w:rsidRDefault="00011036" w:rsidP="00011036">
      <w:pPr>
        <w:spacing w:before="82" w:after="82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В течение года в группах регулярно проводятся воспитательно–образовательные и физкультурно-оздоровительные работы. </w:t>
      </w:r>
    </w:p>
    <w:p w14:paraId="0E0B62F5" w14:textId="77777777" w:rsidR="00011036" w:rsidRPr="00011036" w:rsidRDefault="00011036" w:rsidP="00011036">
      <w:pPr>
        <w:pStyle w:val="c58"/>
        <w:shd w:val="clear" w:color="auto" w:fill="FFFFFF"/>
        <w:spacing w:before="0" w:beforeAutospacing="0" w:after="0" w:afterAutospacing="0"/>
        <w:ind w:right="280"/>
        <w:rPr>
          <w:sz w:val="28"/>
          <w:szCs w:val="28"/>
        </w:rPr>
      </w:pPr>
      <w:r w:rsidRPr="00011036">
        <w:rPr>
          <w:sz w:val="28"/>
          <w:szCs w:val="28"/>
        </w:rPr>
        <w:t>Для полноценного физического развития детей и удовлетворения их потребностей в движении в учреждении созданы следующие условия:</w:t>
      </w:r>
    </w:p>
    <w:p w14:paraId="65E0042E" w14:textId="77777777" w:rsidR="00011036" w:rsidRPr="00011036" w:rsidRDefault="00011036" w:rsidP="00011036">
      <w:pPr>
        <w:widowControl/>
        <w:numPr>
          <w:ilvl w:val="0"/>
          <w:numId w:val="35"/>
        </w:numPr>
        <w:shd w:val="clear" w:color="auto" w:fill="FFFFFF"/>
        <w:suppressAutoHyphens w:val="0"/>
        <w:autoSpaceDE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в группах  уголки здоровья, которые оснащены спортивным инвентарем;</w:t>
      </w:r>
    </w:p>
    <w:p w14:paraId="5E0D34DF" w14:textId="77777777" w:rsidR="00011036" w:rsidRPr="00011036" w:rsidRDefault="00011036" w:rsidP="00011036">
      <w:pPr>
        <w:widowControl/>
        <w:numPr>
          <w:ilvl w:val="0"/>
          <w:numId w:val="35"/>
        </w:numPr>
        <w:shd w:val="clear" w:color="auto" w:fill="FFFFFF"/>
        <w:suppressAutoHyphens w:val="0"/>
        <w:autoSpaceDE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площадка для подвижных  игр на прогулке;</w:t>
      </w:r>
    </w:p>
    <w:p w14:paraId="3BB238E3" w14:textId="77777777" w:rsidR="00011036" w:rsidRPr="00011036" w:rsidRDefault="00011036" w:rsidP="00011036">
      <w:pPr>
        <w:widowControl/>
        <w:numPr>
          <w:ilvl w:val="0"/>
          <w:numId w:val="35"/>
        </w:numPr>
        <w:shd w:val="clear" w:color="auto" w:fill="FFFFFF"/>
        <w:suppressAutoHyphens w:val="0"/>
        <w:autoSpaceDE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музыкальный зал;</w:t>
      </w:r>
    </w:p>
    <w:p w14:paraId="3F3D2931" w14:textId="77777777" w:rsidR="00011036" w:rsidRPr="00011036" w:rsidRDefault="00011036" w:rsidP="00011036">
      <w:pPr>
        <w:shd w:val="clear" w:color="auto" w:fill="FFFFFF"/>
        <w:spacing w:after="113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В своей работе воспитатели детского сада используют различные виды  занятий, среди которых преобладают:</w:t>
      </w:r>
    </w:p>
    <w:p w14:paraId="286216A4" w14:textId="77777777" w:rsidR="00011036" w:rsidRPr="00011036" w:rsidRDefault="00011036" w:rsidP="00011036">
      <w:pPr>
        <w:widowControl/>
        <w:numPr>
          <w:ilvl w:val="0"/>
          <w:numId w:val="36"/>
        </w:numPr>
        <w:shd w:val="clear" w:color="auto" w:fill="FFFFFF"/>
        <w:suppressAutoHyphens w:val="0"/>
        <w:autoSpaceDE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сюжетно-игровые занятия, состоящие из подвижных игр разной степени интенсивности;</w:t>
      </w:r>
    </w:p>
    <w:p w14:paraId="560B6340" w14:textId="77777777" w:rsidR="00011036" w:rsidRPr="00011036" w:rsidRDefault="00011036" w:rsidP="00011036">
      <w:pPr>
        <w:widowControl/>
        <w:numPr>
          <w:ilvl w:val="0"/>
          <w:numId w:val="36"/>
        </w:numPr>
        <w:shd w:val="clear" w:color="auto" w:fill="FFFFFF"/>
        <w:suppressAutoHyphens w:val="0"/>
        <w:autoSpaceDE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занятия-соревнования: дети разбиваются на команды и в ходе различных эстафет выявляют победителей;</w:t>
      </w:r>
    </w:p>
    <w:p w14:paraId="0DEB67A5" w14:textId="77777777" w:rsidR="00011036" w:rsidRPr="00011036" w:rsidRDefault="00011036" w:rsidP="00011036">
      <w:pPr>
        <w:widowControl/>
        <w:numPr>
          <w:ilvl w:val="0"/>
          <w:numId w:val="36"/>
        </w:numPr>
        <w:shd w:val="clear" w:color="auto" w:fill="FFFFFF"/>
        <w:suppressAutoHyphens w:val="0"/>
        <w:autoSpaceDE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занятия-тренировки основных видов движений;</w:t>
      </w:r>
    </w:p>
    <w:p w14:paraId="1AF3CCCE" w14:textId="77777777" w:rsidR="00011036" w:rsidRPr="00011036" w:rsidRDefault="00011036" w:rsidP="00011036">
      <w:pPr>
        <w:widowControl/>
        <w:numPr>
          <w:ilvl w:val="0"/>
          <w:numId w:val="36"/>
        </w:numPr>
        <w:shd w:val="clear" w:color="auto" w:fill="FFFFFF"/>
        <w:suppressAutoHyphens w:val="0"/>
        <w:autoSpaceDE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занятия по традиционной схеме: водно-подготовительная часть, общеразвивающие упражнения, подвижные игры;</w:t>
      </w:r>
    </w:p>
    <w:p w14:paraId="1604C697" w14:textId="77777777" w:rsidR="00011036" w:rsidRPr="00011036" w:rsidRDefault="00011036" w:rsidP="00011036">
      <w:pPr>
        <w:widowControl/>
        <w:numPr>
          <w:ilvl w:val="0"/>
          <w:numId w:val="36"/>
        </w:numPr>
        <w:shd w:val="clear" w:color="auto" w:fill="FFFFFF"/>
        <w:suppressAutoHyphens w:val="0"/>
        <w:autoSpaceDE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занятия-зачеты, на которых дети сдают физические нормативы на время.</w:t>
      </w:r>
    </w:p>
    <w:p w14:paraId="50435AD5" w14:textId="77777777" w:rsidR="00011036" w:rsidRPr="00011036" w:rsidRDefault="00011036" w:rsidP="00011036">
      <w:pPr>
        <w:shd w:val="clear" w:color="auto" w:fill="FFFFFF"/>
        <w:spacing w:after="113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Воспитатели сами подбирают упражнения и занятия по различным вилам физического совершенствования детей. Основными из них являются:</w:t>
      </w:r>
    </w:p>
    <w:p w14:paraId="43007E43" w14:textId="77777777" w:rsidR="00011036" w:rsidRPr="00011036" w:rsidRDefault="00011036" w:rsidP="00011036">
      <w:pPr>
        <w:widowControl/>
        <w:numPr>
          <w:ilvl w:val="0"/>
          <w:numId w:val="37"/>
        </w:numPr>
        <w:shd w:val="clear" w:color="auto" w:fill="FFFFFF"/>
        <w:suppressAutoHyphens w:val="0"/>
        <w:autoSpaceDE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подбор упражнений для физкультминуток, для бодрящей гимнастики, для организации игр между занятиями;</w:t>
      </w:r>
    </w:p>
    <w:p w14:paraId="04F8A4DD" w14:textId="77777777" w:rsidR="00011036" w:rsidRPr="00011036" w:rsidRDefault="00011036" w:rsidP="00011036">
      <w:pPr>
        <w:widowControl/>
        <w:numPr>
          <w:ilvl w:val="0"/>
          <w:numId w:val="37"/>
        </w:numPr>
        <w:shd w:val="clear" w:color="auto" w:fill="FFFFFF"/>
        <w:suppressAutoHyphens w:val="0"/>
        <w:autoSpaceDE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организация самостоятельной двигательной активности детей в группе и на прогулке;</w:t>
      </w:r>
    </w:p>
    <w:p w14:paraId="51D96190" w14:textId="77777777" w:rsidR="00011036" w:rsidRPr="00011036" w:rsidRDefault="00011036" w:rsidP="00011036">
      <w:pPr>
        <w:widowControl/>
        <w:numPr>
          <w:ilvl w:val="0"/>
          <w:numId w:val="37"/>
        </w:numPr>
        <w:shd w:val="clear" w:color="auto" w:fill="FFFFFF"/>
        <w:suppressAutoHyphens w:val="0"/>
        <w:autoSpaceDE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оформление рекомендаций для родителей по организации двигательной деятельности в семье.</w:t>
      </w:r>
    </w:p>
    <w:p w14:paraId="1B80C2C2" w14:textId="77777777" w:rsidR="00011036" w:rsidRPr="00011036" w:rsidRDefault="00011036" w:rsidP="0001103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Создана предметно-развивающая среда для развития двигательной активности детей и проведения закаливающих процедур:</w:t>
      </w:r>
      <w:r w:rsidRPr="00011036">
        <w:rPr>
          <w:rFonts w:ascii="Times New Roman" w:eastAsia="Arial Unicode MS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14:paraId="35BC401A" w14:textId="77777777" w:rsidR="00011036" w:rsidRPr="00011036" w:rsidRDefault="00011036" w:rsidP="00011036">
      <w:pPr>
        <w:pStyle w:val="c1"/>
        <w:shd w:val="clear" w:color="auto" w:fill="FFFFFF"/>
        <w:spacing w:before="0" w:beforeAutospacing="0" w:after="0" w:afterAutospacing="0"/>
        <w:ind w:right="280"/>
        <w:rPr>
          <w:rFonts w:eastAsia="Arial Unicode MS"/>
          <w:bCs/>
          <w:sz w:val="28"/>
          <w:szCs w:val="28"/>
          <w:shd w:val="clear" w:color="auto" w:fill="FFFFFF"/>
        </w:rPr>
      </w:pPr>
      <w:r w:rsidRPr="00011036">
        <w:rPr>
          <w:rFonts w:eastAsia="Arial Unicode MS"/>
          <w:bCs/>
          <w:sz w:val="28"/>
          <w:szCs w:val="28"/>
          <w:shd w:val="clear" w:color="auto" w:fill="FFFFFF"/>
        </w:rPr>
        <w:lastRenderedPageBreak/>
        <w:t xml:space="preserve">-в детском саду для физкультурных занятий имеются: обручи, скакалки, мячи, гимнастические палки ,спортивные дуги, сухой бассейн, горка, ребристая доска; </w:t>
      </w:r>
    </w:p>
    <w:p w14:paraId="11F4050F" w14:textId="77777777" w:rsidR="00011036" w:rsidRPr="00011036" w:rsidRDefault="00011036" w:rsidP="00011036">
      <w:pPr>
        <w:pStyle w:val="c1"/>
        <w:shd w:val="clear" w:color="auto" w:fill="FFFFFF"/>
        <w:spacing w:before="0" w:beforeAutospacing="0" w:after="0" w:afterAutospacing="0"/>
        <w:ind w:right="280"/>
        <w:rPr>
          <w:rFonts w:eastAsia="Arial Unicode MS"/>
          <w:bCs/>
          <w:sz w:val="28"/>
          <w:szCs w:val="28"/>
          <w:shd w:val="clear" w:color="auto" w:fill="FFFFFF"/>
        </w:rPr>
      </w:pPr>
      <w:r w:rsidRPr="00011036">
        <w:rPr>
          <w:rFonts w:eastAsia="Arial Unicode MS"/>
          <w:bCs/>
          <w:sz w:val="28"/>
          <w:szCs w:val="28"/>
          <w:shd w:val="clear" w:color="auto" w:fill="FFFFFF"/>
        </w:rPr>
        <w:t xml:space="preserve">- для закаливания:  умывание прохладной водой, гимнастика после сна, дыхательная гимнастика, </w:t>
      </w:r>
      <w:r w:rsidRPr="00011036">
        <w:rPr>
          <w:sz w:val="28"/>
          <w:szCs w:val="28"/>
        </w:rPr>
        <w:t>гимнастика для глаз</w:t>
      </w:r>
      <w:r w:rsidRPr="00011036">
        <w:rPr>
          <w:rFonts w:eastAsia="Arial Unicode MS"/>
          <w:bCs/>
          <w:sz w:val="28"/>
          <w:szCs w:val="28"/>
          <w:shd w:val="clear" w:color="auto" w:fill="FFFFFF"/>
        </w:rPr>
        <w:t xml:space="preserve">, </w:t>
      </w:r>
    </w:p>
    <w:p w14:paraId="5972BB3B" w14:textId="77777777" w:rsidR="00011036" w:rsidRPr="00011036" w:rsidRDefault="00011036" w:rsidP="00011036">
      <w:pPr>
        <w:pStyle w:val="c1"/>
        <w:shd w:val="clear" w:color="auto" w:fill="FFFFFF"/>
        <w:spacing w:before="0" w:beforeAutospacing="0" w:after="0" w:afterAutospacing="0"/>
        <w:ind w:right="280"/>
        <w:rPr>
          <w:rFonts w:eastAsia="Arial Unicode MS"/>
          <w:sz w:val="28"/>
          <w:szCs w:val="28"/>
        </w:rPr>
      </w:pPr>
      <w:r w:rsidRPr="00011036">
        <w:rPr>
          <w:sz w:val="28"/>
          <w:szCs w:val="28"/>
        </w:rPr>
        <w:t>точечный самомассаж;</w:t>
      </w:r>
    </w:p>
    <w:p w14:paraId="2185BBC6" w14:textId="77777777" w:rsidR="00011036" w:rsidRPr="00011036" w:rsidRDefault="00011036" w:rsidP="00011036">
      <w:pPr>
        <w:pStyle w:val="a4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В календарных планах воспитателей отражена  работа по данному направлению.</w:t>
      </w:r>
    </w:p>
    <w:p w14:paraId="22815FA4" w14:textId="77777777" w:rsidR="00011036" w:rsidRPr="00011036" w:rsidRDefault="00011036" w:rsidP="00011036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Активно проводится  работа  с родителями: </w:t>
      </w:r>
    </w:p>
    <w:p w14:paraId="583EDFB5" w14:textId="77777777" w:rsidR="00011036" w:rsidRPr="00011036" w:rsidRDefault="00011036" w:rsidP="000110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11036">
        <w:rPr>
          <w:sz w:val="28"/>
          <w:szCs w:val="28"/>
          <w:bdr w:val="none" w:sz="0" w:space="0" w:color="auto" w:frame="1"/>
        </w:rPr>
        <w:t>В текущем году были проведены</w:t>
      </w:r>
      <w:r w:rsidRPr="00011036">
        <w:rPr>
          <w:sz w:val="28"/>
          <w:szCs w:val="28"/>
        </w:rPr>
        <w:t>:</w:t>
      </w:r>
    </w:p>
    <w:p w14:paraId="7F190761" w14:textId="77777777" w:rsidR="00011036" w:rsidRPr="00011036" w:rsidRDefault="00011036" w:rsidP="00011036">
      <w:pPr>
        <w:spacing w:line="360" w:lineRule="auto"/>
        <w:ind w:right="57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11036">
        <w:rPr>
          <w:rFonts w:ascii="Times New Roman" w:hAnsi="Times New Roman" w:cs="Times New Roman"/>
          <w:i/>
          <w:color w:val="000000"/>
          <w:sz w:val="28"/>
          <w:szCs w:val="28"/>
        </w:rPr>
        <w:t>Р</w:t>
      </w:r>
      <w:r w:rsidRPr="00011036">
        <w:rPr>
          <w:rFonts w:ascii="Times New Roman" w:hAnsi="Times New Roman" w:cs="Times New Roman"/>
          <w:i/>
          <w:color w:val="000000"/>
          <w:spacing w:val="5"/>
          <w:sz w:val="28"/>
          <w:szCs w:val="28"/>
        </w:rPr>
        <w:t>о</w:t>
      </w:r>
      <w:r w:rsidRPr="00011036">
        <w:rPr>
          <w:rFonts w:ascii="Times New Roman" w:hAnsi="Times New Roman" w:cs="Times New Roman"/>
          <w:i/>
          <w:color w:val="000000"/>
          <w:spacing w:val="-1"/>
          <w:sz w:val="28"/>
          <w:szCs w:val="28"/>
        </w:rPr>
        <w:t>д</w:t>
      </w:r>
      <w:r w:rsidRPr="00011036">
        <w:rPr>
          <w:rFonts w:ascii="Times New Roman" w:hAnsi="Times New Roman" w:cs="Times New Roman"/>
          <w:i/>
          <w:color w:val="000000"/>
          <w:sz w:val="28"/>
          <w:szCs w:val="28"/>
        </w:rPr>
        <w:t>ител</w:t>
      </w:r>
      <w:r w:rsidRPr="00011036">
        <w:rPr>
          <w:rFonts w:ascii="Times New Roman" w:hAnsi="Times New Roman" w:cs="Times New Roman"/>
          <w:i/>
          <w:color w:val="000000"/>
          <w:spacing w:val="1"/>
          <w:sz w:val="28"/>
          <w:szCs w:val="28"/>
        </w:rPr>
        <w:t>ь</w:t>
      </w:r>
      <w:r w:rsidRPr="00011036">
        <w:rPr>
          <w:rFonts w:ascii="Times New Roman" w:hAnsi="Times New Roman" w:cs="Times New Roman"/>
          <w:i/>
          <w:color w:val="000000"/>
          <w:sz w:val="28"/>
          <w:szCs w:val="28"/>
        </w:rPr>
        <w:t>с</w:t>
      </w:r>
      <w:r w:rsidRPr="00011036">
        <w:rPr>
          <w:rFonts w:ascii="Times New Roman" w:hAnsi="Times New Roman" w:cs="Times New Roman"/>
          <w:i/>
          <w:color w:val="000000"/>
          <w:spacing w:val="-5"/>
          <w:sz w:val="28"/>
          <w:szCs w:val="28"/>
        </w:rPr>
        <w:t>к</w:t>
      </w:r>
      <w:r w:rsidRPr="00011036">
        <w:rPr>
          <w:rFonts w:ascii="Times New Roman" w:hAnsi="Times New Roman" w:cs="Times New Roman"/>
          <w:i/>
          <w:color w:val="000000"/>
          <w:spacing w:val="2"/>
          <w:sz w:val="28"/>
          <w:szCs w:val="28"/>
        </w:rPr>
        <w:t>и</w:t>
      </w:r>
      <w:r w:rsidRPr="00011036">
        <w:rPr>
          <w:rFonts w:ascii="Times New Roman" w:hAnsi="Times New Roman" w:cs="Times New Roman"/>
          <w:i/>
          <w:color w:val="000000"/>
          <w:sz w:val="28"/>
          <w:szCs w:val="28"/>
        </w:rPr>
        <w:t>е</w:t>
      </w:r>
      <w:r w:rsidRPr="00011036">
        <w:rPr>
          <w:rFonts w:ascii="Times New Roman" w:hAnsi="Times New Roman" w:cs="Times New Roman"/>
          <w:i/>
          <w:color w:val="000000"/>
          <w:spacing w:val="1"/>
          <w:sz w:val="28"/>
          <w:szCs w:val="28"/>
        </w:rPr>
        <w:t xml:space="preserve"> </w:t>
      </w:r>
      <w:r w:rsidRPr="00011036">
        <w:rPr>
          <w:rFonts w:ascii="Times New Roman" w:hAnsi="Times New Roman" w:cs="Times New Roman"/>
          <w:i/>
          <w:color w:val="000000"/>
          <w:spacing w:val="-5"/>
          <w:sz w:val="28"/>
          <w:szCs w:val="28"/>
        </w:rPr>
        <w:t>с</w:t>
      </w:r>
      <w:r w:rsidRPr="00011036">
        <w:rPr>
          <w:rFonts w:ascii="Times New Roman" w:hAnsi="Times New Roman" w:cs="Times New Roman"/>
          <w:i/>
          <w:color w:val="000000"/>
          <w:spacing w:val="4"/>
          <w:sz w:val="28"/>
          <w:szCs w:val="28"/>
        </w:rPr>
        <w:t>о</w:t>
      </w:r>
      <w:r w:rsidRPr="00011036">
        <w:rPr>
          <w:rFonts w:ascii="Times New Roman" w:hAnsi="Times New Roman" w:cs="Times New Roman"/>
          <w:i/>
          <w:color w:val="000000"/>
          <w:spacing w:val="-1"/>
          <w:sz w:val="28"/>
          <w:szCs w:val="28"/>
        </w:rPr>
        <w:t>б</w:t>
      </w:r>
      <w:r w:rsidRPr="00011036">
        <w:rPr>
          <w:rFonts w:ascii="Times New Roman" w:hAnsi="Times New Roman" w:cs="Times New Roman"/>
          <w:i/>
          <w:color w:val="000000"/>
          <w:sz w:val="28"/>
          <w:szCs w:val="28"/>
        </w:rPr>
        <w:t>р</w:t>
      </w:r>
      <w:r w:rsidRPr="00011036">
        <w:rPr>
          <w:rFonts w:ascii="Times New Roman" w:hAnsi="Times New Roman" w:cs="Times New Roman"/>
          <w:i/>
          <w:color w:val="000000"/>
          <w:spacing w:val="-1"/>
          <w:sz w:val="28"/>
          <w:szCs w:val="28"/>
        </w:rPr>
        <w:t>а</w:t>
      </w:r>
      <w:r w:rsidRPr="00011036">
        <w:rPr>
          <w:rFonts w:ascii="Times New Roman" w:hAnsi="Times New Roman" w:cs="Times New Roman"/>
          <w:i/>
          <w:color w:val="000000"/>
          <w:sz w:val="28"/>
          <w:szCs w:val="28"/>
        </w:rPr>
        <w:t>н</w:t>
      </w:r>
      <w:r w:rsidRPr="00011036">
        <w:rPr>
          <w:rFonts w:ascii="Times New Roman" w:hAnsi="Times New Roman" w:cs="Times New Roman"/>
          <w:i/>
          <w:color w:val="000000"/>
          <w:spacing w:val="1"/>
          <w:sz w:val="28"/>
          <w:szCs w:val="28"/>
        </w:rPr>
        <w:t>и</w:t>
      </w:r>
      <w:r w:rsidRPr="000110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я: </w:t>
      </w:r>
      <w:r w:rsidRPr="00011036">
        <w:rPr>
          <w:rFonts w:ascii="Times New Roman" w:hAnsi="Times New Roman" w:cs="Times New Roman"/>
          <w:color w:val="000000"/>
          <w:spacing w:val="-4"/>
          <w:sz w:val="28"/>
          <w:szCs w:val="28"/>
        </w:rPr>
        <w:t>«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>Начало учебного года - начало нового этапа в жизни детского сада и воспитанников!</w:t>
      </w:r>
      <w:r w:rsidRPr="00011036">
        <w:rPr>
          <w:rFonts w:ascii="Times New Roman" w:hAnsi="Times New Roman" w:cs="Times New Roman"/>
          <w:color w:val="000000"/>
          <w:spacing w:val="-3"/>
          <w:sz w:val="28"/>
          <w:szCs w:val="28"/>
        </w:rPr>
        <w:t>»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01103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011036">
        <w:rPr>
          <w:rFonts w:ascii="Times New Roman" w:hAnsi="Times New Roman" w:cs="Times New Roman"/>
          <w:color w:val="000000"/>
          <w:spacing w:val="-4"/>
          <w:sz w:val="28"/>
          <w:szCs w:val="28"/>
        </w:rPr>
        <w:t>«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>Чтоб ребёнок был здоровым!</w:t>
      </w:r>
      <w:r w:rsidRPr="00011036">
        <w:rPr>
          <w:rFonts w:ascii="Times New Roman" w:hAnsi="Times New Roman" w:cs="Times New Roman"/>
          <w:color w:val="000000"/>
          <w:spacing w:val="-3"/>
          <w:sz w:val="28"/>
          <w:szCs w:val="28"/>
        </w:rPr>
        <w:t>»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01103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011036">
        <w:rPr>
          <w:rFonts w:ascii="Times New Roman" w:hAnsi="Times New Roman" w:cs="Times New Roman"/>
          <w:color w:val="000000"/>
          <w:spacing w:val="1"/>
          <w:sz w:val="28"/>
          <w:szCs w:val="28"/>
        </w:rPr>
        <w:t>«Здоровый образ жизни - залог здоровья!»,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 Родительское собрание родителей  первоклашек  «Выпускной».                                                                                                 </w:t>
      </w:r>
      <w:r w:rsidRPr="00011036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Консультаци</w:t>
      </w:r>
      <w:r w:rsidRPr="00011036">
        <w:rPr>
          <w:rFonts w:ascii="Times New Roman" w:hAnsi="Times New Roman" w:cs="Times New Roman"/>
          <w:i/>
          <w:color w:val="000000"/>
          <w:sz w:val="28"/>
          <w:szCs w:val="28"/>
        </w:rPr>
        <w:t>и</w:t>
      </w:r>
      <w:r w:rsidRPr="00011036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для родителей</w:t>
      </w:r>
      <w:r w:rsidRPr="00011036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  <w:r w:rsidRPr="000110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«Здоровый образ жизни в семье»;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1036">
        <w:rPr>
          <w:rFonts w:ascii="Times New Roman" w:eastAsia="Calibri" w:hAnsi="Times New Roman" w:cs="Times New Roman"/>
          <w:sz w:val="28"/>
          <w:szCs w:val="28"/>
        </w:rPr>
        <w:t>«Роль артикуляционной гимнастики в развитии речи дошкольников»;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1036">
        <w:rPr>
          <w:rFonts w:ascii="Times New Roman" w:eastAsia="Calibri" w:hAnsi="Times New Roman" w:cs="Times New Roman"/>
          <w:sz w:val="28"/>
          <w:szCs w:val="28"/>
        </w:rPr>
        <w:t>«Физическое воспитание в семье»</w:t>
      </w:r>
      <w:r w:rsidRPr="00011036">
        <w:rPr>
          <w:rFonts w:ascii="Times New Roman" w:hAnsi="Times New Roman" w:cs="Times New Roman"/>
          <w:sz w:val="28"/>
          <w:szCs w:val="28"/>
        </w:rPr>
        <w:t>;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1036">
        <w:rPr>
          <w:rFonts w:ascii="Times New Roman" w:eastAsia="Calibri" w:hAnsi="Times New Roman" w:cs="Times New Roman"/>
          <w:color w:val="000000"/>
          <w:sz w:val="28"/>
          <w:szCs w:val="28"/>
        </w:rPr>
        <w:t>«Современные игрушки»</w:t>
      </w:r>
      <w:r w:rsidRPr="00011036">
        <w:rPr>
          <w:rFonts w:ascii="Times New Roman" w:eastAsia="Calibri" w:hAnsi="Times New Roman" w:cs="Times New Roman"/>
          <w:sz w:val="28"/>
          <w:szCs w:val="28"/>
        </w:rPr>
        <w:t>;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1036">
        <w:rPr>
          <w:rFonts w:ascii="Times New Roman" w:eastAsia="Calibri" w:hAnsi="Times New Roman" w:cs="Times New Roman"/>
          <w:sz w:val="28"/>
          <w:szCs w:val="28"/>
        </w:rPr>
        <w:t>«Ваш ребёнок всё может сам»;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1036">
        <w:rPr>
          <w:rFonts w:ascii="Times New Roman" w:eastAsia="Calibri" w:hAnsi="Times New Roman" w:cs="Times New Roman"/>
          <w:sz w:val="28"/>
          <w:szCs w:val="28"/>
        </w:rPr>
        <w:t>«</w:t>
      </w:r>
      <w:r w:rsidRPr="00011036">
        <w:rPr>
          <w:rFonts w:ascii="Times New Roman" w:eastAsia="Calibri" w:hAnsi="Times New Roman" w:cs="Times New Roman"/>
          <w:color w:val="000000"/>
          <w:sz w:val="28"/>
          <w:szCs w:val="28"/>
        </w:rPr>
        <w:t>Поговори со мной мама</w:t>
      </w:r>
      <w:r w:rsidRPr="00011036">
        <w:rPr>
          <w:rFonts w:ascii="Times New Roman" w:eastAsia="Calibri" w:hAnsi="Times New Roman" w:cs="Times New Roman"/>
          <w:sz w:val="28"/>
          <w:szCs w:val="28"/>
        </w:rPr>
        <w:t>»;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1036">
        <w:rPr>
          <w:rFonts w:ascii="Times New Roman" w:eastAsia="Calibri" w:hAnsi="Times New Roman" w:cs="Times New Roman"/>
          <w:color w:val="000000"/>
          <w:sz w:val="28"/>
          <w:szCs w:val="28"/>
        </w:rPr>
        <w:t>«Зачем нужно развивать мелкую моторику»</w:t>
      </w:r>
      <w:r w:rsidRPr="00011036">
        <w:rPr>
          <w:rFonts w:ascii="Times New Roman" w:eastAsia="Calibri" w:hAnsi="Times New Roman" w:cs="Times New Roman"/>
          <w:sz w:val="28"/>
          <w:szCs w:val="28"/>
        </w:rPr>
        <w:t>;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 «Воспитание чувства любви к своей малой Родине; </w:t>
      </w:r>
      <w:r w:rsidRPr="00011036">
        <w:rPr>
          <w:rFonts w:ascii="Times New Roman" w:eastAsia="Calibri" w:hAnsi="Times New Roman" w:cs="Times New Roman"/>
          <w:sz w:val="28"/>
          <w:szCs w:val="28"/>
        </w:rPr>
        <w:t xml:space="preserve"> «Когда ребёнок не умеет общаться»</w:t>
      </w:r>
      <w:r w:rsidRPr="00011036">
        <w:rPr>
          <w:rFonts w:ascii="Times New Roman" w:hAnsi="Times New Roman" w:cs="Times New Roman"/>
          <w:sz w:val="28"/>
          <w:szCs w:val="28"/>
        </w:rPr>
        <w:t xml:space="preserve">; 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 « Безопасность детей летом»; «Осторожно клещи».</w:t>
      </w:r>
    </w:p>
    <w:p w14:paraId="7E3D1244" w14:textId="77777777" w:rsidR="00011036" w:rsidRPr="00011036" w:rsidRDefault="00011036" w:rsidP="0001103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036">
        <w:rPr>
          <w:rFonts w:ascii="Times New Roman" w:hAnsi="Times New Roman" w:cs="Times New Roman"/>
          <w:i/>
          <w:color w:val="000000"/>
          <w:sz w:val="28"/>
          <w:szCs w:val="28"/>
        </w:rPr>
        <w:t>Памятка для родителей:</w:t>
      </w:r>
      <w:r w:rsidRPr="0001103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>«Общение с незнакомыми»;</w:t>
      </w:r>
      <w:r w:rsidRPr="0001103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>«Об ответственности за воспитание несовершеннолетних детей».</w:t>
      </w:r>
    </w:p>
    <w:p w14:paraId="07F2A8A0" w14:textId="77777777" w:rsidR="00011036" w:rsidRPr="00011036" w:rsidRDefault="00011036" w:rsidP="00011036">
      <w:pPr>
        <w:pStyle w:val="a7"/>
        <w:spacing w:line="360" w:lineRule="auto"/>
        <w:ind w:left="-57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011036">
        <w:rPr>
          <w:rFonts w:ascii="Times New Roman" w:eastAsia="Calibri" w:hAnsi="Times New Roman" w:cs="Times New Roman"/>
          <w:i/>
          <w:sz w:val="28"/>
          <w:szCs w:val="28"/>
        </w:rPr>
        <w:t>Папки-передвижки</w:t>
      </w:r>
      <w:r w:rsidRPr="00011036">
        <w:rPr>
          <w:rFonts w:ascii="Times New Roman" w:hAnsi="Times New Roman" w:cs="Times New Roman"/>
          <w:i/>
          <w:sz w:val="28"/>
          <w:szCs w:val="28"/>
        </w:rPr>
        <w:t>:</w:t>
      </w:r>
      <w:r w:rsidRPr="00011036">
        <w:rPr>
          <w:rFonts w:ascii="Times New Roman" w:hAnsi="Times New Roman" w:cs="Times New Roman"/>
          <w:sz w:val="28"/>
          <w:szCs w:val="28"/>
        </w:rPr>
        <w:t xml:space="preserve"> </w:t>
      </w:r>
      <w:r w:rsidRPr="00011036">
        <w:rPr>
          <w:rFonts w:ascii="Times New Roman" w:eastAsia="Calibri" w:hAnsi="Times New Roman" w:cs="Times New Roman"/>
          <w:color w:val="111111"/>
          <w:sz w:val="28"/>
          <w:szCs w:val="28"/>
        </w:rPr>
        <w:t>«</w:t>
      </w:r>
      <w:r w:rsidRPr="00011036">
        <w:rPr>
          <w:rFonts w:ascii="Times New Roman" w:hAnsi="Times New Roman" w:cs="Times New Roman"/>
          <w:color w:val="111111"/>
          <w:sz w:val="28"/>
          <w:szCs w:val="28"/>
        </w:rPr>
        <w:t>Времена года»;</w:t>
      </w:r>
      <w:r w:rsidRPr="00011036">
        <w:rPr>
          <w:rFonts w:ascii="Times New Roman" w:eastAsia="Calibri" w:hAnsi="Times New Roman" w:cs="Times New Roman"/>
          <w:color w:val="111111"/>
          <w:sz w:val="28"/>
          <w:szCs w:val="28"/>
        </w:rPr>
        <w:t> </w:t>
      </w:r>
      <w:r w:rsidRPr="00011036">
        <w:rPr>
          <w:rFonts w:ascii="Times New Roman" w:eastAsia="Calibri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«День победы!»; </w:t>
      </w:r>
      <w:r w:rsidRPr="00011036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 «Мамочек своих мы поздравляем</w:t>
      </w:r>
      <w:r w:rsidRPr="00011036">
        <w:rPr>
          <w:rFonts w:ascii="Times New Roman" w:eastAsia="Calibri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»; «23 Февраля»; «Масленица».</w:t>
      </w:r>
    </w:p>
    <w:p w14:paraId="033BC796" w14:textId="77777777" w:rsidR="00011036" w:rsidRPr="00011036" w:rsidRDefault="00011036" w:rsidP="00011036">
      <w:pPr>
        <w:pStyle w:val="a7"/>
        <w:spacing w:line="360" w:lineRule="auto"/>
        <w:ind w:left="-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036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Беседы</w:t>
      </w:r>
      <w:r w:rsidRPr="0001103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01103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0110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«Обогащение знаний родителей по правильному подбору игрушек для развития детей»; «Помогать 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1036">
        <w:rPr>
          <w:rFonts w:ascii="Times New Roman" w:eastAsia="Calibri" w:hAnsi="Times New Roman" w:cs="Times New Roman"/>
          <w:color w:val="000000"/>
          <w:sz w:val="28"/>
          <w:szCs w:val="28"/>
        </w:rPr>
        <w:t>родителям сохранять и укреплять физическое и психическое здоровье ребёнка»;</w:t>
      </w:r>
      <w:r w:rsidRPr="0001103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110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Выявление волнующих вопросов у родителей по теме «Развитие творческих способностей у детей»; «Ознакомить родителей компетентности в вопросах здоровья»; «Ознакомить родителей с проблемами компьютерной зависимости детей».</w:t>
      </w:r>
    </w:p>
    <w:p w14:paraId="27648795" w14:textId="77777777" w:rsidR="00011036" w:rsidRPr="00011036" w:rsidRDefault="00011036" w:rsidP="00011036">
      <w:pPr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11036">
        <w:rPr>
          <w:rFonts w:ascii="Times New Roman" w:eastAsia="Calibri" w:hAnsi="Times New Roman" w:cs="Times New Roman"/>
          <w:i/>
          <w:sz w:val="28"/>
          <w:szCs w:val="28"/>
        </w:rPr>
        <w:t>Провели мероприятия по здоровьесбережению:</w:t>
      </w:r>
    </w:p>
    <w:p w14:paraId="56B21A8C" w14:textId="77777777" w:rsidR="00011036" w:rsidRPr="00011036" w:rsidRDefault="00011036" w:rsidP="0001103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036">
        <w:rPr>
          <w:rFonts w:ascii="Times New Roman" w:eastAsia="Calibri" w:hAnsi="Times New Roman" w:cs="Times New Roman"/>
          <w:sz w:val="28"/>
          <w:szCs w:val="28"/>
        </w:rPr>
        <w:t>Октябрь – «Если хочешь быть здоровым!»;</w:t>
      </w:r>
    </w:p>
    <w:p w14:paraId="09B15F47" w14:textId="77777777" w:rsidR="00011036" w:rsidRPr="00011036" w:rsidRDefault="00011036" w:rsidP="0001103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036">
        <w:rPr>
          <w:rFonts w:ascii="Times New Roman" w:eastAsia="Calibri" w:hAnsi="Times New Roman" w:cs="Times New Roman"/>
          <w:sz w:val="28"/>
          <w:szCs w:val="28"/>
        </w:rPr>
        <w:t>Ноябрь – «Витамины в корзине»;</w:t>
      </w:r>
    </w:p>
    <w:p w14:paraId="74A0E847" w14:textId="77777777" w:rsidR="00011036" w:rsidRPr="00011036" w:rsidRDefault="00011036" w:rsidP="0001103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036">
        <w:rPr>
          <w:rFonts w:ascii="Times New Roman" w:eastAsia="Calibri" w:hAnsi="Times New Roman" w:cs="Times New Roman"/>
          <w:sz w:val="28"/>
          <w:szCs w:val="28"/>
        </w:rPr>
        <w:t>Декабрь – «Чудо-вода» - комплекс закаливающих процедур с использованием фактора-воды;</w:t>
      </w:r>
    </w:p>
    <w:p w14:paraId="5BFBE28E" w14:textId="77777777" w:rsidR="00011036" w:rsidRPr="00011036" w:rsidRDefault="00011036" w:rsidP="0001103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036">
        <w:rPr>
          <w:rFonts w:ascii="Times New Roman" w:eastAsia="Calibri" w:hAnsi="Times New Roman" w:cs="Times New Roman"/>
          <w:sz w:val="28"/>
          <w:szCs w:val="28"/>
        </w:rPr>
        <w:t>Январь – «Хотим быть здоровыми!»;</w:t>
      </w:r>
    </w:p>
    <w:p w14:paraId="692F37AD" w14:textId="77777777" w:rsidR="00011036" w:rsidRPr="00011036" w:rsidRDefault="00011036" w:rsidP="0001103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036">
        <w:rPr>
          <w:rFonts w:ascii="Times New Roman" w:eastAsia="Calibri" w:hAnsi="Times New Roman" w:cs="Times New Roman"/>
          <w:sz w:val="28"/>
          <w:szCs w:val="28"/>
        </w:rPr>
        <w:lastRenderedPageBreak/>
        <w:t>Февраль – «Пищеварительная система»;</w:t>
      </w:r>
    </w:p>
    <w:p w14:paraId="5377DCBC" w14:textId="77777777" w:rsidR="00011036" w:rsidRPr="00011036" w:rsidRDefault="00011036" w:rsidP="0001103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036">
        <w:rPr>
          <w:rFonts w:ascii="Times New Roman" w:eastAsia="Calibri" w:hAnsi="Times New Roman" w:cs="Times New Roman"/>
          <w:sz w:val="28"/>
          <w:szCs w:val="28"/>
        </w:rPr>
        <w:t>Март – «Строение тела человека»;</w:t>
      </w:r>
    </w:p>
    <w:p w14:paraId="385BFFEC" w14:textId="77777777" w:rsidR="00011036" w:rsidRPr="00011036" w:rsidRDefault="00011036" w:rsidP="0001103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036">
        <w:rPr>
          <w:rFonts w:ascii="Times New Roman" w:eastAsia="Calibri" w:hAnsi="Times New Roman" w:cs="Times New Roman"/>
          <w:sz w:val="28"/>
          <w:szCs w:val="28"/>
        </w:rPr>
        <w:t>Апрель – «Органы чувств»;</w:t>
      </w:r>
    </w:p>
    <w:p w14:paraId="3C75E297" w14:textId="77777777" w:rsidR="00011036" w:rsidRPr="00011036" w:rsidRDefault="00011036" w:rsidP="00011036">
      <w:pPr>
        <w:pStyle w:val="a7"/>
        <w:spacing w:line="360" w:lineRule="auto"/>
        <w:ind w:left="-57"/>
        <w:jc w:val="both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eastAsia="Calibri" w:hAnsi="Times New Roman" w:cs="Times New Roman"/>
          <w:sz w:val="28"/>
          <w:szCs w:val="28"/>
        </w:rPr>
        <w:t>Май – итого</w:t>
      </w:r>
      <w:r w:rsidRPr="00011036">
        <w:rPr>
          <w:rFonts w:ascii="Times New Roman" w:hAnsi="Times New Roman" w:cs="Times New Roman"/>
          <w:sz w:val="28"/>
          <w:szCs w:val="28"/>
        </w:rPr>
        <w:t>вое мероприятие «Мы все знаем!».</w:t>
      </w:r>
    </w:p>
    <w:p w14:paraId="11829D3D" w14:textId="77777777" w:rsidR="00011036" w:rsidRPr="00011036" w:rsidRDefault="00011036" w:rsidP="00011036">
      <w:pPr>
        <w:pStyle w:val="a7"/>
        <w:spacing w:line="360" w:lineRule="auto"/>
        <w:ind w:left="-57"/>
        <w:jc w:val="both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Данный материал выложен на сайт детского сада</w:t>
      </w:r>
    </w:p>
    <w:p w14:paraId="5AD6F397" w14:textId="77777777" w:rsidR="00011036" w:rsidRPr="00011036" w:rsidRDefault="00011036" w:rsidP="0001103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Ежедневно проводятся физкультурно-оздоровительные мероприятия: утренняя зарядка, прогулки на свежем воздухе, подвижные игры.</w:t>
      </w:r>
    </w:p>
    <w:p w14:paraId="034BDE2C" w14:textId="77777777" w:rsidR="00011036" w:rsidRPr="00011036" w:rsidRDefault="00011036" w:rsidP="0001103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Комплексы: «Утренняя гимнастика», «Гимнастика после дневного сна», </w:t>
      </w:r>
    </w:p>
    <w:p w14:paraId="1096EA32" w14:textId="77777777" w:rsidR="00011036" w:rsidRPr="00011036" w:rsidRDefault="00011036" w:rsidP="00011036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«Весёлые минутки   или   минутки здоровья».  </w:t>
      </w:r>
    </w:p>
    <w:p w14:paraId="08A33A17" w14:textId="77777777" w:rsidR="00011036" w:rsidRPr="00011036" w:rsidRDefault="00011036" w:rsidP="00011036">
      <w:pPr>
        <w:pStyle w:val="a4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</w:p>
    <w:p w14:paraId="78F83821" w14:textId="77777777" w:rsidR="00011036" w:rsidRPr="00011036" w:rsidRDefault="00011036" w:rsidP="0001103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Организация предметно-развивающей среды в ДОУ выстраивается в соответствии с требованиями ФГОС ДО. Воспитательно-образовательный процесс в ДОУ осуществляется как в групповых комнатах,  так и на детской площадке. Предметно-развивающей среды в ДОУ строится таким образом, чтобы дать возможность наиболее эффективно развивать индивидуальность каждого ребенка с учетом его склонностей, интересов, уровня активности. В группах созданы  условия для работы с детьми.  Игровые зоны содержат  необходимые для формирования у детей положительных взаимоотношений, нравственных качеств и привития интереса к игре и новым знаниям. </w:t>
      </w:r>
    </w:p>
    <w:p w14:paraId="658E3788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           В группах имеются такие игровые зоны, как: уголок сюжетно-ролевой, уголок ПДД, уголок математики, уголок природы, уголок творчества, театральный уголок. </w:t>
      </w:r>
    </w:p>
    <w:p w14:paraId="1BF54BD4" w14:textId="77777777" w:rsidR="00011036" w:rsidRPr="00011036" w:rsidRDefault="00011036" w:rsidP="00011036">
      <w:pPr>
        <w:pStyle w:val="a4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Pr="00011036">
        <w:rPr>
          <w:rFonts w:ascii="Times New Roman" w:hAnsi="Times New Roman" w:cs="Times New Roman"/>
          <w:sz w:val="28"/>
          <w:szCs w:val="28"/>
        </w:rPr>
        <w:t xml:space="preserve">В течение года  педагоги пополняли предметно-развивающую среду: </w:t>
      </w:r>
    </w:p>
    <w:p w14:paraId="2C6ABB50" w14:textId="77777777" w:rsidR="00011036" w:rsidRPr="00011036" w:rsidRDefault="00011036" w:rsidP="00011036">
      <w:pPr>
        <w:pStyle w:val="a4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  в группу приобретены новые игрушки: Интерактивный стол «Уникум-мини»,игровой стол для самостоятельной деятельности, игровой стол «Джунгли», алгоритмика с РобоМышью,а так же  чемоданчик для логопеда(основной набор) , стол для логопеда, набор игр для психолога.</w:t>
      </w:r>
    </w:p>
    <w:p w14:paraId="15A0C7DA" w14:textId="77777777" w:rsidR="00011036" w:rsidRPr="00011036" w:rsidRDefault="00011036" w:rsidP="0001103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41FBD3A" w14:textId="77777777" w:rsidR="00011036" w:rsidRPr="00011036" w:rsidRDefault="00011036" w:rsidP="00011036">
      <w:pPr>
        <w:pStyle w:val="a4"/>
        <w:rPr>
          <w:rFonts w:ascii="Times New Roman" w:hAnsi="Times New Roman" w:cs="Times New Roman"/>
          <w:color w:val="333333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         Все это способствует созданию желания играть, общаться, расширять кругозор, пополнять жизненный опыт, воспитывать нравственные качества, помогает развивать у детей речь, мелкую моторику, бережное отношение к игрушкам, внимание, память, трудолюбие.</w:t>
      </w:r>
    </w:p>
    <w:p w14:paraId="60AB3B67" w14:textId="77777777" w:rsidR="00011036" w:rsidRPr="00011036" w:rsidRDefault="00011036" w:rsidP="00011036">
      <w:pPr>
        <w:tabs>
          <w:tab w:val="left" w:pos="0"/>
        </w:tabs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1036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      </w:t>
      </w:r>
      <w:r w:rsidRPr="00011036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имеют свободный доступ к игровому, спортивному оборудованию, к средствам для свободной изобразительной  и творческой деятельности.</w:t>
      </w:r>
      <w:r w:rsidRPr="0001103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14:paraId="2412B663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Методическая работа в дошкольном учреждении - комплексный и творческий процесс, в котором осуществляется практическое обучение воспитателей методам и приемам работы с детьми.</w:t>
      </w:r>
    </w:p>
    <w:p w14:paraId="7CEBB0E1" w14:textId="77777777" w:rsidR="00011036" w:rsidRPr="00011036" w:rsidRDefault="00011036" w:rsidP="00011036">
      <w:pPr>
        <w:rPr>
          <w:rFonts w:ascii="Times New Roman" w:hAnsi="Times New Roman" w:cs="Times New Roman"/>
          <w:bCs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</w:t>
      </w:r>
      <w:r w:rsidRPr="00011036">
        <w:rPr>
          <w:rFonts w:ascii="Times New Roman" w:hAnsi="Times New Roman" w:cs="Times New Roman"/>
          <w:bCs/>
          <w:sz w:val="28"/>
          <w:szCs w:val="28"/>
        </w:rPr>
        <w:t>Основной целью методической работы в ДОУ на современном этапе является:</w:t>
      </w:r>
      <w:r w:rsidRPr="000110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ED9B6D" w14:textId="77777777" w:rsidR="00011036" w:rsidRPr="00011036" w:rsidRDefault="00011036" w:rsidP="00011036">
      <w:pPr>
        <w:shd w:val="clear" w:color="auto" w:fill="FFFFFF"/>
        <w:ind w:left="567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110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оптимальных условий для непрерывного повышения уровня общей и педагогической культуры участников образовательного процесса.</w:t>
      </w:r>
    </w:p>
    <w:p w14:paraId="4E708FD2" w14:textId="77777777" w:rsidR="00011036" w:rsidRPr="00011036" w:rsidRDefault="00011036" w:rsidP="00011036">
      <w:pPr>
        <w:shd w:val="clear" w:color="auto" w:fill="FFFFFF"/>
        <w:ind w:left="567" w:firstLine="709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Задачи:</w:t>
      </w:r>
    </w:p>
    <w:p w14:paraId="4F4A426E" w14:textId="77777777" w:rsidR="00011036" w:rsidRPr="00011036" w:rsidRDefault="00011036" w:rsidP="00011036">
      <w:pPr>
        <w:widowControl/>
        <w:numPr>
          <w:ilvl w:val="0"/>
          <w:numId w:val="38"/>
        </w:numPr>
        <w:shd w:val="clear" w:color="auto" w:fill="FFFFFF"/>
        <w:suppressAutoHyphens w:val="0"/>
        <w:autoSpaceDE/>
        <w:spacing w:line="276" w:lineRule="auto"/>
        <w:ind w:left="567" w:firstLine="709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вовлекать каждого педагога в творческий поиск;</w:t>
      </w:r>
    </w:p>
    <w:p w14:paraId="6EE35950" w14:textId="77777777" w:rsidR="00011036" w:rsidRPr="00011036" w:rsidRDefault="00011036" w:rsidP="00011036">
      <w:pPr>
        <w:widowControl/>
        <w:numPr>
          <w:ilvl w:val="0"/>
          <w:numId w:val="38"/>
        </w:numPr>
        <w:shd w:val="clear" w:color="auto" w:fill="FFFFFF"/>
        <w:suppressAutoHyphens w:val="0"/>
        <w:autoSpaceDE/>
        <w:spacing w:line="276" w:lineRule="auto"/>
        <w:ind w:left="567" w:firstLine="709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lastRenderedPageBreak/>
        <w:t>совершенствовать практические навыки профессиональной деятельности;</w:t>
      </w:r>
    </w:p>
    <w:p w14:paraId="22E64CB9" w14:textId="77777777" w:rsidR="00011036" w:rsidRPr="00011036" w:rsidRDefault="00011036" w:rsidP="00011036">
      <w:pPr>
        <w:widowControl/>
        <w:numPr>
          <w:ilvl w:val="0"/>
          <w:numId w:val="38"/>
        </w:numPr>
        <w:shd w:val="clear" w:color="auto" w:fill="FFFFFF"/>
        <w:suppressAutoHyphens w:val="0"/>
        <w:autoSpaceDE/>
        <w:spacing w:line="276" w:lineRule="auto"/>
        <w:ind w:left="567" w:firstLine="709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способствовать созданию и сохранению в коллективе педагогов атмосферы психологического комфорта и творчества, желания делиться педагогическим опытом;</w:t>
      </w:r>
    </w:p>
    <w:p w14:paraId="781A1604" w14:textId="77777777" w:rsidR="00011036" w:rsidRPr="00011036" w:rsidRDefault="00011036" w:rsidP="00011036">
      <w:pPr>
        <w:widowControl/>
        <w:numPr>
          <w:ilvl w:val="0"/>
          <w:numId w:val="38"/>
        </w:numPr>
        <w:shd w:val="clear" w:color="auto" w:fill="FFFFFF"/>
        <w:suppressAutoHyphens w:val="0"/>
        <w:autoSpaceDE/>
        <w:spacing w:line="276" w:lineRule="auto"/>
        <w:ind w:left="567" w:firstLine="709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способствовать развитию педагогического мышления, создать благоприятную атмосферу для творческой работы всех участников профессионального мастерства.</w:t>
      </w:r>
    </w:p>
    <w:p w14:paraId="1BCB9C3B" w14:textId="77777777" w:rsidR="00011036" w:rsidRPr="00011036" w:rsidRDefault="00011036" w:rsidP="00011036">
      <w:pPr>
        <w:shd w:val="clear" w:color="auto" w:fill="FFFFFF"/>
        <w:ind w:left="567"/>
        <w:rPr>
          <w:rFonts w:ascii="Times New Roman" w:hAnsi="Times New Roman" w:cs="Times New Roman"/>
          <w:sz w:val="28"/>
          <w:szCs w:val="28"/>
        </w:rPr>
      </w:pPr>
    </w:p>
    <w:p w14:paraId="6D3531D0" w14:textId="77777777" w:rsidR="00011036" w:rsidRPr="00011036" w:rsidRDefault="00011036" w:rsidP="00011036">
      <w:pPr>
        <w:shd w:val="clear" w:color="auto" w:fill="FFFFFF"/>
        <w:ind w:left="567" w:firstLine="709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Формами организации методической работы в ДОУ  являются:</w:t>
      </w:r>
    </w:p>
    <w:p w14:paraId="2CC4E31D" w14:textId="77777777" w:rsidR="00011036" w:rsidRPr="00011036" w:rsidRDefault="00011036" w:rsidP="00011036">
      <w:pPr>
        <w:ind w:left="130" w:firstLine="284"/>
        <w:rPr>
          <w:rFonts w:ascii="Times New Roman" w:hAnsi="Times New Roman" w:cs="Times New Roman"/>
          <w:b/>
          <w:bCs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педсоветы ;</w:t>
      </w:r>
      <w:r w:rsidRPr="000110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8498E67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bCs/>
          <w:sz w:val="28"/>
          <w:szCs w:val="28"/>
        </w:rPr>
        <w:t xml:space="preserve">    Педсовет № 1 Установочный Совет педагогов </w:t>
      </w:r>
    </w:p>
    <w:p w14:paraId="58E8C81A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- Готовность групп к новому учебному году.</w:t>
      </w:r>
    </w:p>
    <w:p w14:paraId="7551809B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- Принятие годового плана, расписания организованно-образовательной деятельности, режима дня.</w:t>
      </w:r>
    </w:p>
    <w:p w14:paraId="52BFC17A" w14:textId="77777777" w:rsidR="00011036" w:rsidRPr="00011036" w:rsidRDefault="00011036" w:rsidP="00011036">
      <w:pPr>
        <w:shd w:val="clear" w:color="auto" w:fill="FFFFFF"/>
        <w:spacing w:before="100" w:beforeAutospacing="1" w:after="60"/>
        <w:ind w:firstLine="300"/>
        <w:rPr>
          <w:rFonts w:ascii="Times New Roman" w:hAnsi="Times New Roman" w:cs="Times New Roman"/>
          <w:bCs/>
          <w:color w:val="555555"/>
          <w:sz w:val="28"/>
          <w:szCs w:val="28"/>
        </w:rPr>
      </w:pPr>
      <w:r w:rsidRPr="00011036">
        <w:rPr>
          <w:rFonts w:ascii="Times New Roman" w:hAnsi="Times New Roman" w:cs="Times New Roman"/>
          <w:color w:val="000000"/>
          <w:sz w:val="28"/>
          <w:szCs w:val="28"/>
        </w:rPr>
        <w:t>Педсовет № 2</w:t>
      </w:r>
      <w:r w:rsidRPr="00011036">
        <w:rPr>
          <w:rFonts w:ascii="Times New Roman" w:hAnsi="Times New Roman" w:cs="Times New Roman"/>
          <w:b/>
          <w:bCs/>
          <w:color w:val="555555"/>
          <w:sz w:val="28"/>
          <w:szCs w:val="28"/>
        </w:rPr>
        <w:t xml:space="preserve"> « </w:t>
      </w:r>
      <w:r w:rsidRPr="00011036">
        <w:rPr>
          <w:rFonts w:ascii="Times New Roman" w:hAnsi="Times New Roman" w:cs="Times New Roman"/>
          <w:bCs/>
          <w:sz w:val="28"/>
          <w:szCs w:val="28"/>
        </w:rPr>
        <w:t>Формирование  связной речи у дошкольников»</w:t>
      </w:r>
    </w:p>
    <w:p w14:paraId="216E593D" w14:textId="77777777" w:rsidR="00011036" w:rsidRPr="00011036" w:rsidRDefault="00011036" w:rsidP="00011036">
      <w:pPr>
        <w:shd w:val="clear" w:color="auto" w:fill="FFFFFF"/>
        <w:spacing w:before="100" w:beforeAutospacing="1" w:after="60"/>
        <w:ind w:firstLine="300"/>
        <w:rPr>
          <w:rFonts w:ascii="Times New Roman" w:hAnsi="Times New Roman" w:cs="Times New Roman"/>
          <w:iCs/>
          <w:sz w:val="28"/>
          <w:szCs w:val="28"/>
        </w:rPr>
      </w:pPr>
      <w:r w:rsidRPr="00011036">
        <w:rPr>
          <w:rFonts w:ascii="Times New Roman" w:hAnsi="Times New Roman" w:cs="Times New Roman"/>
          <w:iCs/>
          <w:sz w:val="28"/>
          <w:szCs w:val="28"/>
        </w:rPr>
        <w:t>Цель: Совершенствование работы ДО по речевому развитию детей дошкольного возраста</w:t>
      </w:r>
    </w:p>
    <w:p w14:paraId="21622C90" w14:textId="77777777" w:rsidR="00011036" w:rsidRPr="00011036" w:rsidRDefault="00011036" w:rsidP="00011036">
      <w:pPr>
        <w:shd w:val="clear" w:color="auto" w:fill="FFFFFF"/>
        <w:spacing w:before="100" w:beforeAutospacing="1" w:after="60"/>
        <w:ind w:firstLine="300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iCs/>
          <w:sz w:val="28"/>
          <w:szCs w:val="28"/>
        </w:rPr>
        <w:t xml:space="preserve">Задачи: развивать умения проектировать, конструировать процессы речевого развития дошкольников. </w:t>
      </w:r>
    </w:p>
    <w:p w14:paraId="4E545B04" w14:textId="77777777" w:rsidR="00011036" w:rsidRPr="00011036" w:rsidRDefault="00011036" w:rsidP="00011036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011036">
        <w:rPr>
          <w:rFonts w:ascii="Times New Roman" w:hAnsi="Times New Roman" w:cs="Times New Roman"/>
          <w:i/>
          <w:iCs/>
          <w:color w:val="555555"/>
          <w:sz w:val="28"/>
          <w:szCs w:val="28"/>
        </w:rPr>
        <w:t> </w:t>
      </w:r>
      <w:r w:rsidRPr="00011036">
        <w:rPr>
          <w:rFonts w:ascii="Times New Roman" w:hAnsi="Times New Roman" w:cs="Times New Roman"/>
          <w:color w:val="555555"/>
          <w:sz w:val="28"/>
          <w:szCs w:val="28"/>
        </w:rPr>
        <w:t xml:space="preserve"> </w:t>
      </w:r>
      <w:r w:rsidRPr="00011036">
        <w:rPr>
          <w:rFonts w:ascii="Times New Roman" w:hAnsi="Times New Roman" w:cs="Times New Roman"/>
          <w:bCs/>
          <w:color w:val="000000"/>
          <w:sz w:val="28"/>
          <w:szCs w:val="28"/>
        </w:rPr>
        <w:t>Педсовет №3 </w:t>
      </w:r>
      <w:r w:rsidRPr="00011036">
        <w:rPr>
          <w:rFonts w:ascii="Times New Roman" w:hAnsi="Times New Roman" w:cs="Times New Roman"/>
          <w:b/>
          <w:bCs/>
          <w:i/>
          <w:iCs/>
          <w:color w:val="555555"/>
          <w:sz w:val="28"/>
          <w:szCs w:val="28"/>
        </w:rPr>
        <w:t>.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  </w:t>
      </w:r>
      <w:r w:rsidRPr="0001103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"Развитие позновательной активности дошкольников в логико – математической деятельности"</w:t>
      </w:r>
    </w:p>
    <w:p w14:paraId="153485F7" w14:textId="77777777" w:rsidR="00011036" w:rsidRPr="00011036" w:rsidRDefault="00011036" w:rsidP="00011036">
      <w:pPr>
        <w:shd w:val="clear" w:color="auto" w:fill="FFFFFF"/>
        <w:jc w:val="both"/>
        <w:rPr>
          <w:rFonts w:ascii="Times New Roman" w:hAnsi="Times New Roman" w:cs="Times New Roman"/>
          <w:color w:val="555555"/>
          <w:sz w:val="28"/>
          <w:szCs w:val="28"/>
        </w:rPr>
      </w:pP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Цель: повышение педагогической компетентности педагогов, позволяющей им осуществлять интеллектуальное развитие дошкольников, используя развивающие игровые инновационные технологии. </w:t>
      </w:r>
    </w:p>
    <w:p w14:paraId="1B042295" w14:textId="77777777" w:rsidR="00011036" w:rsidRPr="00011036" w:rsidRDefault="00011036" w:rsidP="0001103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11036">
        <w:rPr>
          <w:rFonts w:ascii="Times New Roman" w:hAnsi="Times New Roman" w:cs="Times New Roman"/>
          <w:color w:val="000000"/>
          <w:sz w:val="28"/>
          <w:szCs w:val="28"/>
        </w:rPr>
        <w:t>Педсовет №4  Итоговый «Анализ воспитательно-образовательной работы детского сада за 2022-2023 уч. год»</w:t>
      </w:r>
    </w:p>
    <w:p w14:paraId="08AF7D68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color w:val="000000"/>
          <w:sz w:val="28"/>
          <w:szCs w:val="28"/>
          <w:u w:val="single"/>
        </w:rPr>
        <w:t>Цель: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01103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Анализ и подведение итогов за учебный год, определение задач на новый учебный год</w:t>
      </w:r>
    </w:p>
    <w:p w14:paraId="4F6AB900" w14:textId="77777777" w:rsidR="00011036" w:rsidRPr="00011036" w:rsidRDefault="00011036" w:rsidP="00011036">
      <w:pPr>
        <w:shd w:val="clear" w:color="auto" w:fill="FFFFFF"/>
        <w:ind w:left="1276"/>
        <w:rPr>
          <w:rFonts w:ascii="Times New Roman" w:hAnsi="Times New Roman" w:cs="Times New Roman"/>
          <w:sz w:val="28"/>
          <w:szCs w:val="28"/>
        </w:rPr>
      </w:pPr>
    </w:p>
    <w:p w14:paraId="4C481402" w14:textId="77777777" w:rsidR="00011036" w:rsidRPr="00011036" w:rsidRDefault="00011036" w:rsidP="00011036">
      <w:pPr>
        <w:widowControl/>
        <w:numPr>
          <w:ilvl w:val="0"/>
          <w:numId w:val="39"/>
        </w:numPr>
        <w:shd w:val="clear" w:color="auto" w:fill="FFFFFF"/>
        <w:suppressAutoHyphens w:val="0"/>
        <w:autoSpaceDE/>
        <w:spacing w:line="276" w:lineRule="auto"/>
        <w:ind w:left="567" w:firstLine="709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семинары «Укрепление здоровья воспитанников через рациональное    использование здоровьесберегающих технологий и приобщение к здоровому образу жизни» ;</w:t>
      </w:r>
    </w:p>
    <w:p w14:paraId="043476DC" w14:textId="77777777" w:rsidR="00011036" w:rsidRPr="00011036" w:rsidRDefault="00011036" w:rsidP="00011036">
      <w:pPr>
        <w:widowControl/>
        <w:numPr>
          <w:ilvl w:val="0"/>
          <w:numId w:val="39"/>
        </w:numPr>
        <w:shd w:val="clear" w:color="auto" w:fill="FFFFFF"/>
        <w:suppressAutoHyphens w:val="0"/>
        <w:autoSpaceDE/>
        <w:spacing w:line="276" w:lineRule="auto"/>
        <w:ind w:left="567" w:firstLine="709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консультации: </w:t>
      </w:r>
    </w:p>
    <w:p w14:paraId="6BC07923" w14:textId="77777777" w:rsidR="00011036" w:rsidRPr="00011036" w:rsidRDefault="00011036" w:rsidP="00011036">
      <w:pPr>
        <w:pStyle w:val="c1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11036">
        <w:rPr>
          <w:sz w:val="28"/>
          <w:szCs w:val="28"/>
        </w:rPr>
        <w:t xml:space="preserve">  Консультация для воспитателей «Оформление документации – одна из компетенций воспитателя</w:t>
      </w:r>
      <w:r w:rsidRPr="00011036">
        <w:rPr>
          <w:color w:val="000000"/>
          <w:sz w:val="28"/>
          <w:szCs w:val="28"/>
        </w:rPr>
        <w:t>, «Развивающая речевая среда в  группе», «Развитие логико- математической компетентности детей дошкольного возраста средствами развивающих игр»</w:t>
      </w:r>
    </w:p>
    <w:p w14:paraId="51F41BCA" w14:textId="77777777" w:rsidR="00011036" w:rsidRPr="00011036" w:rsidRDefault="00011036" w:rsidP="00011036">
      <w:pPr>
        <w:spacing w:after="120" w:line="240" w:lineRule="atLeast"/>
        <w:ind w:left="132"/>
        <w:rPr>
          <w:rFonts w:ascii="Times New Roman" w:hAnsi="Times New Roman" w:cs="Times New Roman"/>
          <w:color w:val="000000"/>
          <w:sz w:val="28"/>
          <w:szCs w:val="28"/>
        </w:rPr>
      </w:pPr>
    </w:p>
    <w:p w14:paraId="1CDAF9C3" w14:textId="77777777" w:rsidR="00011036" w:rsidRPr="00011036" w:rsidRDefault="00011036" w:rsidP="0001103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    Консультации для родителей « Адаптация детей  раннего возраста»,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  «Как одеть ребенка осенью</w:t>
      </w:r>
      <w:r w:rsidRPr="00011036">
        <w:rPr>
          <w:rFonts w:ascii="Times New Roman" w:hAnsi="Times New Roman" w:cs="Times New Roman"/>
          <w:sz w:val="28"/>
          <w:szCs w:val="28"/>
        </w:rPr>
        <w:t>»,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 «Воспитываем детей опрятными и аккуратными «, «Учим ребенка безопасности»,«Адаптация детей к школе».</w:t>
      </w:r>
    </w:p>
    <w:p w14:paraId="17AC7E77" w14:textId="77777777" w:rsidR="00011036" w:rsidRPr="00011036" w:rsidRDefault="00011036" w:rsidP="00011036">
      <w:pPr>
        <w:widowControl/>
        <w:numPr>
          <w:ilvl w:val="0"/>
          <w:numId w:val="39"/>
        </w:numPr>
        <w:shd w:val="clear" w:color="auto" w:fill="FFFFFF"/>
        <w:suppressAutoHyphens w:val="0"/>
        <w:autoSpaceDE/>
        <w:spacing w:line="276" w:lineRule="auto"/>
        <w:ind w:left="567" w:firstLine="709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работа над темами самообразования ;</w:t>
      </w:r>
    </w:p>
    <w:p w14:paraId="4F7C5FCA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lastRenderedPageBreak/>
        <w:t>Для повышения уровня педагогической компетенции педагоги принимали участие в заседаниях районных методических объединений   по познавательному развитию и художественно-эстетическому развитию.</w:t>
      </w:r>
    </w:p>
    <w:p w14:paraId="7173A9F0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Анализ организации работы в адаптационный период в группе, показал положительный результат. В ДОУ проводилась  разъяснительная работа с родителями, целесообразно применялся щадящий режим, дети в течение 2-х недель привыкали к режиму детского сада, охотно шли в группу к воспитателям, у них наблюдался спокойный сон и жизнерадостное настроение. Педагог стимулировал интерес детей к познавательным занятиям, на прогулке соблюдался активный двигательный режим, обучал навыкам соблюдения санитарно-гигиенических норм. </w:t>
      </w:r>
    </w:p>
    <w:p w14:paraId="7D4B490E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Анализ организации подготовки детей к школе в подготовительной  подгруппе показал  высокий уровень и мотивационную готовность дошкольников, поступающих в первый класс. Педагог данной возрастной подгруппы использовал разнообразные методы и приѐмы в работе с детьми, создавая соответствующую предметно-развивающую среду в группе. Воспитательно-образовательная работа с дошкольниками по воспитанию положительного отношения к школе (игры, беседы, занятия, экскурсии, социальное партнёрство) проводились в системе, с творческим подходом, продумана взаимосвязь с другими видами деятельности (продуктивная, игровая деятельность, чтение художественной литературы). Педагог успешно взаимодействовал с родителями будущих первоклассников: проводились  родительские собрания о готовности детей к школе, индивидуальные устные консультации и оформлялись консультации в стендовой информации в группе. </w:t>
      </w:r>
    </w:p>
    <w:p w14:paraId="4C3E9B71" w14:textId="77777777" w:rsidR="00011036" w:rsidRPr="00011036" w:rsidRDefault="00011036" w:rsidP="00011036">
      <w:pPr>
        <w:spacing w:before="82" w:after="82"/>
        <w:rPr>
          <w:rFonts w:ascii="Times New Roman" w:hAnsi="Times New Roman" w:cs="Times New Roman"/>
          <w:color w:val="FF0000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Работе с семьей в ДОУ уделяется серьезное внимание.</w:t>
      </w:r>
      <w:r w:rsidRPr="0001103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Родители, являются полноправными участниками образовательного процесса, </w:t>
      </w:r>
      <w:r w:rsidRPr="00011036">
        <w:rPr>
          <w:rFonts w:ascii="Times New Roman" w:hAnsi="Times New Roman" w:cs="Times New Roman"/>
          <w:sz w:val="28"/>
          <w:szCs w:val="28"/>
        </w:rPr>
        <w:t>принимают  участие в подготовке к  мероприятиям, проводимых в ДОО.  Активно  участвовали  в выставках  детско-родительского творчества «Осенние фантазии», «Новогодняя поделка»,  в конкурсах разной тематики.</w:t>
      </w:r>
    </w:p>
    <w:p w14:paraId="18DE138C" w14:textId="77777777" w:rsidR="00011036" w:rsidRPr="00011036" w:rsidRDefault="00011036" w:rsidP="0001103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Наглядная информация для родителей в группах представлена довольно разнообразная. В родительских уголках  размещен наглядный и информационный материал: папки-передвижки «ЗОЖ  для всей семьи», «Памятка для родителей  осторожно грипп»,  </w:t>
      </w:r>
      <w:r w:rsidRPr="00011036">
        <w:rPr>
          <w:rFonts w:ascii="Times New Roman" w:hAnsi="Times New Roman" w:cs="Times New Roman"/>
          <w:color w:val="000000"/>
          <w:sz w:val="28"/>
          <w:szCs w:val="28"/>
        </w:rPr>
        <w:t xml:space="preserve"> "Профилактика гриппа ОРВИ и короновирусной инфекции" , «Как защитить ребенка от солнечного удара?», «Профилактика кишечных инфекций»,  «Осторожно – клещи!»</w:t>
      </w:r>
    </w:p>
    <w:p w14:paraId="1AA09F01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В работе с родителями активно используются информационные буклеты, листовки. Преимущество данной работы – это адресность, то есть каждый родитель получает информацию лично, может ознакомиться с ней в удобное время, а красочный и правильный дизайн буклетов помогает родителям облегчить восприятие важной информации.</w:t>
      </w:r>
    </w:p>
    <w:p w14:paraId="1F00A53C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  В течение учебного года уделяли особое внимание безопасности жизнедеятельности дошкольников. По данной теме родителям в группе вайбер «Д/С Колобок» была выложена информация: « Безопасные окна», «Безопасность детей летом», «Безопасный отдых у воды»</w:t>
      </w:r>
    </w:p>
    <w:p w14:paraId="76CFA74A" w14:textId="77777777" w:rsidR="00011036" w:rsidRPr="00011036" w:rsidRDefault="00011036" w:rsidP="00011036">
      <w:pPr>
        <w:spacing w:line="360" w:lineRule="auto"/>
        <w:jc w:val="both"/>
        <w:rPr>
          <w:rFonts w:ascii="Times New Roman" w:eastAsia="BCKRR+TimesNewRomanPSMT" w:hAnsi="Times New Roman" w:cs="Times New Roman"/>
          <w:color w:val="000000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Традиционно в ДОУ проводятся утренники «Осень в гости к нам пришла»»День матери»,</w:t>
      </w:r>
      <w:r w:rsidRPr="00011036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011036">
        <w:rPr>
          <w:rFonts w:ascii="Times New Roman" w:eastAsia="Calibri" w:hAnsi="Times New Roman" w:cs="Times New Roman"/>
          <w:sz w:val="28"/>
          <w:szCs w:val="28"/>
        </w:rPr>
        <w:t>Новогодний праздник; Праздник ко Дню матери «8 марта – женский день»</w:t>
      </w:r>
      <w:r w:rsidRPr="00011036">
        <w:rPr>
          <w:rFonts w:ascii="Times New Roman" w:hAnsi="Times New Roman" w:cs="Times New Roman"/>
          <w:sz w:val="28"/>
          <w:szCs w:val="28"/>
        </w:rPr>
        <w:t>.</w:t>
      </w:r>
      <w:r w:rsidRPr="00011036">
        <w:rPr>
          <w:rFonts w:ascii="Times New Roman" w:eastAsia="BCKRR+TimesNewRomanPSMT" w:hAnsi="Times New Roman" w:cs="Times New Roman"/>
          <w:color w:val="000000"/>
          <w:sz w:val="28"/>
          <w:szCs w:val="28"/>
        </w:rPr>
        <w:t xml:space="preserve"> </w:t>
      </w:r>
      <w:r w:rsidRPr="00011036">
        <w:rPr>
          <w:rFonts w:ascii="Times New Roman" w:eastAsia="Calibri" w:hAnsi="Times New Roman" w:cs="Times New Roman"/>
          <w:sz w:val="28"/>
          <w:szCs w:val="28"/>
        </w:rPr>
        <w:t>Спортивный праздник «Всемирный день здоровья»</w:t>
      </w:r>
      <w:r w:rsidRPr="00011036">
        <w:rPr>
          <w:rFonts w:ascii="Times New Roman" w:hAnsi="Times New Roman" w:cs="Times New Roman"/>
          <w:sz w:val="28"/>
          <w:szCs w:val="28"/>
        </w:rPr>
        <w:t>.</w:t>
      </w:r>
    </w:p>
    <w:p w14:paraId="1751C071" w14:textId="77777777" w:rsidR="00011036" w:rsidRPr="00011036" w:rsidRDefault="00011036" w:rsidP="00011036">
      <w:pPr>
        <w:pStyle w:val="a7"/>
        <w:spacing w:line="360" w:lineRule="auto"/>
        <w:ind w:left="-57"/>
        <w:jc w:val="both"/>
        <w:rPr>
          <w:rFonts w:ascii="Times New Roman" w:eastAsia="BCKRR+TimesNewRomanPSMT" w:hAnsi="Times New Roman" w:cs="Times New Roman"/>
          <w:color w:val="000000"/>
          <w:sz w:val="28"/>
          <w:szCs w:val="28"/>
          <w:lang w:eastAsia="ru-RU"/>
        </w:rPr>
      </w:pPr>
      <w:r w:rsidRPr="00011036">
        <w:rPr>
          <w:rFonts w:ascii="Times New Roman" w:eastAsia="BCKRR+TimesNewRomanPSMT" w:hAnsi="Times New Roman" w:cs="Times New Roman"/>
          <w:color w:val="000000"/>
          <w:sz w:val="28"/>
          <w:szCs w:val="28"/>
          <w:lang w:eastAsia="ru-RU"/>
        </w:rPr>
        <w:lastRenderedPageBreak/>
        <w:t>Вы</w:t>
      </w:r>
      <w:r w:rsidRPr="00011036">
        <w:rPr>
          <w:rFonts w:ascii="Times New Roman" w:eastAsia="BCKRR+TimesNewRomanPSMT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п</w:t>
      </w:r>
      <w:r w:rsidRPr="00011036">
        <w:rPr>
          <w:rFonts w:ascii="Times New Roman" w:eastAsia="BCKRR+TimesNewRomanPSMT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Pr="00011036">
        <w:rPr>
          <w:rFonts w:ascii="Times New Roman" w:eastAsia="BCKRR+TimesNewRomanPSMT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011036">
        <w:rPr>
          <w:rFonts w:ascii="Times New Roman" w:eastAsia="BCKRR+TimesNewRomanPSMT" w:hAnsi="Times New Roman" w:cs="Times New Roman"/>
          <w:color w:val="000000"/>
          <w:sz w:val="28"/>
          <w:szCs w:val="28"/>
          <w:lang w:eastAsia="ru-RU"/>
        </w:rPr>
        <w:t>к</w:t>
      </w:r>
      <w:r w:rsidRPr="00011036">
        <w:rPr>
          <w:rFonts w:ascii="Times New Roman" w:eastAsia="BCKRR+TimesNewRomanPSMT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11036">
        <w:rPr>
          <w:rFonts w:ascii="Times New Roman" w:eastAsia="BCKRR+TimesNewRomanPSMT" w:hAnsi="Times New Roman" w:cs="Times New Roman"/>
          <w:color w:val="000000"/>
          <w:sz w:val="28"/>
          <w:szCs w:val="28"/>
          <w:lang w:eastAsia="ru-RU"/>
        </w:rPr>
        <w:t>о</w:t>
      </w:r>
      <w:r w:rsidRPr="00011036">
        <w:rPr>
          <w:rFonts w:ascii="Times New Roman" w:eastAsia="BCKRR+TimesNewRomanPSMT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11036">
        <w:rPr>
          <w:rFonts w:ascii="Times New Roman" w:eastAsia="BCKRR+TimesNewRomanPSMT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011036">
        <w:rPr>
          <w:rFonts w:ascii="Times New Roman" w:eastAsia="BCKRR+TimesNewRomanPSMT" w:hAnsi="Times New Roman" w:cs="Times New Roman"/>
          <w:color w:val="000000"/>
          <w:spacing w:val="-4"/>
          <w:sz w:val="28"/>
          <w:szCs w:val="28"/>
          <w:lang w:eastAsia="ru-RU"/>
        </w:rPr>
        <w:t>у</w:t>
      </w:r>
      <w:r w:rsidRPr="00011036">
        <w:rPr>
          <w:rFonts w:ascii="Times New Roman" w:eastAsia="BCKRR+TimesNewRomanPSMT" w:hAnsi="Times New Roman" w:cs="Times New Roman"/>
          <w:color w:val="000000"/>
          <w:sz w:val="28"/>
          <w:szCs w:val="28"/>
          <w:lang w:eastAsia="ru-RU"/>
        </w:rPr>
        <w:t>т</w:t>
      </w:r>
      <w:r w:rsidRPr="00011036">
        <w:rPr>
          <w:rFonts w:ascii="Times New Roman" w:eastAsia="BCKRR+TimesNewRomanPSMT" w:hAnsi="Times New Roman" w:cs="Times New Roman"/>
          <w:color w:val="000000"/>
          <w:spacing w:val="2"/>
          <w:sz w:val="28"/>
          <w:szCs w:val="28"/>
          <w:lang w:eastAsia="ru-RU"/>
        </w:rPr>
        <w:t>р</w:t>
      </w:r>
      <w:r w:rsidRPr="00011036">
        <w:rPr>
          <w:rFonts w:ascii="Times New Roman" w:eastAsia="BCKRR+TimesNewRomanPSMT" w:hAnsi="Times New Roman" w:cs="Times New Roman"/>
          <w:color w:val="000000"/>
          <w:sz w:val="28"/>
          <w:szCs w:val="28"/>
          <w:lang w:eastAsia="ru-RU"/>
        </w:rPr>
        <w:t>е</w:t>
      </w:r>
      <w:r w:rsidRPr="00011036">
        <w:rPr>
          <w:rFonts w:ascii="Times New Roman" w:eastAsia="BCKRR+TimesNewRomanPSMT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11036">
        <w:rPr>
          <w:rFonts w:ascii="Times New Roman" w:eastAsia="BCKRR+TimesNewRomanPSMT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ни</w:t>
      </w:r>
      <w:r w:rsidRPr="00011036">
        <w:rPr>
          <w:rFonts w:ascii="Times New Roman" w:eastAsia="BCKRR+TimesNewRomanPSMT" w:hAnsi="Times New Roman" w:cs="Times New Roman"/>
          <w:color w:val="000000"/>
          <w:sz w:val="28"/>
          <w:szCs w:val="28"/>
          <w:lang w:eastAsia="ru-RU"/>
        </w:rPr>
        <w:t>к</w:t>
      </w:r>
      <w:r w:rsidRPr="00011036">
        <w:rPr>
          <w:rFonts w:ascii="Times New Roman" w:eastAsia="BCKRR+TimesNewRomanPSMT" w:hAnsi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011036">
        <w:rPr>
          <w:rFonts w:ascii="Times New Roman" w:eastAsia="BCKRR+TimesNewRomanPSMT" w:hAnsi="Times New Roman" w:cs="Times New Roman"/>
          <w:color w:val="000000"/>
          <w:spacing w:val="-7"/>
          <w:sz w:val="28"/>
          <w:szCs w:val="28"/>
          <w:lang w:eastAsia="ru-RU"/>
        </w:rPr>
        <w:t>«</w:t>
      </w:r>
      <w:r w:rsidRPr="00011036">
        <w:rPr>
          <w:rFonts w:ascii="Times New Roman" w:eastAsia="BCKRR+TimesNewRomanPSMT" w:hAnsi="Times New Roman" w:cs="Times New Roman"/>
          <w:color w:val="000000"/>
          <w:sz w:val="28"/>
          <w:szCs w:val="28"/>
          <w:lang w:eastAsia="ru-RU"/>
        </w:rPr>
        <w:t>До</w:t>
      </w:r>
      <w:r w:rsidRPr="00011036">
        <w:rPr>
          <w:rFonts w:ascii="Times New Roman" w:eastAsia="BCKRR+TimesNewRomanPSMT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011036">
        <w:rPr>
          <w:rFonts w:ascii="Times New Roman" w:eastAsia="BCKRR+TimesNewRomanPSMT" w:hAnsi="Times New Roman" w:cs="Times New Roman"/>
          <w:color w:val="000000"/>
          <w:sz w:val="28"/>
          <w:szCs w:val="28"/>
          <w:lang w:eastAsia="ru-RU"/>
        </w:rPr>
        <w:t>св</w:t>
      </w:r>
      <w:r w:rsidRPr="00011036">
        <w:rPr>
          <w:rFonts w:ascii="Times New Roman" w:eastAsia="BCKRR+TimesNewRomanPSMT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11036">
        <w:rPr>
          <w:rFonts w:ascii="Times New Roman" w:eastAsia="BCKRR+TimesNewRomanPSMT" w:hAnsi="Times New Roman" w:cs="Times New Roman"/>
          <w:color w:val="000000"/>
          <w:sz w:val="28"/>
          <w:szCs w:val="28"/>
          <w:lang w:eastAsia="ru-RU"/>
        </w:rPr>
        <w:t>да</w:t>
      </w:r>
      <w:r w:rsidRPr="00011036">
        <w:rPr>
          <w:rFonts w:ascii="Times New Roman" w:eastAsia="BCKRR+TimesNewRomanPSMT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ни</w:t>
      </w:r>
      <w:r w:rsidRPr="00011036">
        <w:rPr>
          <w:rFonts w:ascii="Times New Roman" w:eastAsia="BCKRR+TimesNewRomanPSMT" w:hAnsi="Times New Roman" w:cs="Times New Roman"/>
          <w:color w:val="000000"/>
          <w:sz w:val="28"/>
          <w:szCs w:val="28"/>
          <w:lang w:eastAsia="ru-RU"/>
        </w:rPr>
        <w:t>я, де</w:t>
      </w:r>
      <w:r w:rsidRPr="00011036">
        <w:rPr>
          <w:rFonts w:ascii="Times New Roman" w:eastAsia="BCKRR+TimesNewRomanPSMT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011036">
        <w:rPr>
          <w:rFonts w:ascii="Times New Roman" w:eastAsia="BCKRR+TimesNewRomanPSMT" w:hAnsi="Times New Roman" w:cs="Times New Roman"/>
          <w:color w:val="000000"/>
          <w:sz w:val="28"/>
          <w:szCs w:val="28"/>
          <w:lang w:eastAsia="ru-RU"/>
        </w:rPr>
        <w:t>ск</w:t>
      </w:r>
      <w:r w:rsidRPr="00011036">
        <w:rPr>
          <w:rFonts w:ascii="Times New Roman" w:eastAsia="BCKRR+TimesNewRomanPSMT" w:hAnsi="Times New Roman" w:cs="Times New Roman"/>
          <w:color w:val="000000"/>
          <w:spacing w:val="2"/>
          <w:sz w:val="28"/>
          <w:szCs w:val="28"/>
          <w:lang w:eastAsia="ru-RU"/>
        </w:rPr>
        <w:t>и</w:t>
      </w:r>
      <w:r w:rsidRPr="00011036">
        <w:rPr>
          <w:rFonts w:ascii="Times New Roman" w:eastAsia="BCKRR+TimesNewRomanPSMT" w:hAnsi="Times New Roman" w:cs="Times New Roman"/>
          <w:color w:val="000000"/>
          <w:sz w:val="28"/>
          <w:szCs w:val="28"/>
          <w:lang w:eastAsia="ru-RU"/>
        </w:rPr>
        <w:t>й</w:t>
      </w:r>
      <w:r w:rsidRPr="00011036">
        <w:rPr>
          <w:rFonts w:ascii="Times New Roman" w:eastAsia="BCKRR+TimesNewRomanPSMT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011036">
        <w:rPr>
          <w:rFonts w:ascii="Times New Roman" w:eastAsia="BCKRR+TimesNewRomanPSMT" w:hAnsi="Times New Roman" w:cs="Times New Roman"/>
          <w:color w:val="000000"/>
          <w:sz w:val="28"/>
          <w:szCs w:val="28"/>
          <w:lang w:eastAsia="ru-RU"/>
        </w:rPr>
        <w:t>с</w:t>
      </w:r>
      <w:r w:rsidRPr="00011036">
        <w:rPr>
          <w:rFonts w:ascii="Times New Roman" w:eastAsia="BCKRR+TimesNewRomanPSMT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011036">
        <w:rPr>
          <w:rFonts w:ascii="Times New Roman" w:eastAsia="BCKRR+TimesNewRomanPSMT" w:hAnsi="Times New Roman" w:cs="Times New Roman"/>
          <w:color w:val="000000"/>
          <w:spacing w:val="4"/>
          <w:sz w:val="28"/>
          <w:szCs w:val="28"/>
          <w:lang w:eastAsia="ru-RU"/>
        </w:rPr>
        <w:t>д</w:t>
      </w:r>
      <w:r w:rsidRPr="00011036">
        <w:rPr>
          <w:rFonts w:ascii="Times New Roman" w:eastAsia="BCKRR+TimesNewRomanPSMT" w:hAnsi="Times New Roman" w:cs="Times New Roman"/>
          <w:color w:val="000000"/>
          <w:sz w:val="28"/>
          <w:szCs w:val="28"/>
          <w:lang w:eastAsia="ru-RU"/>
        </w:rPr>
        <w:t>».</w:t>
      </w:r>
    </w:p>
    <w:p w14:paraId="36505A96" w14:textId="77777777" w:rsidR="00011036" w:rsidRPr="00011036" w:rsidRDefault="00011036" w:rsidP="00011036">
      <w:pPr>
        <w:pStyle w:val="a7"/>
        <w:spacing w:line="360" w:lineRule="auto"/>
        <w:ind w:left="-57"/>
        <w:jc w:val="both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eastAsia="Calibri" w:hAnsi="Times New Roman" w:cs="Times New Roman"/>
          <w:sz w:val="28"/>
          <w:szCs w:val="28"/>
        </w:rPr>
        <w:t>Фольклорный праздник «Масленица»</w:t>
      </w:r>
      <w:r w:rsidRPr="00011036">
        <w:rPr>
          <w:rFonts w:ascii="Times New Roman" w:hAnsi="Times New Roman" w:cs="Times New Roman"/>
          <w:sz w:val="28"/>
          <w:szCs w:val="28"/>
        </w:rPr>
        <w:t>.</w:t>
      </w:r>
    </w:p>
    <w:p w14:paraId="43AFF46C" w14:textId="77777777" w:rsidR="00011036" w:rsidRPr="00011036" w:rsidRDefault="00011036" w:rsidP="00011036">
      <w:pPr>
        <w:tabs>
          <w:tab w:val="left" w:pos="337"/>
        </w:tabs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В настоящее время возросла роль участия воспитанников  ДОУ в конкурсах различной направленности и разного уровня. Участие детей  в конкурсах повышает статус дошкольного учреждения среди родителей воспитанников.</w:t>
      </w:r>
    </w:p>
    <w:p w14:paraId="5040BB75" w14:textId="77777777" w:rsidR="00011036" w:rsidRPr="00011036" w:rsidRDefault="00011036" w:rsidP="00011036">
      <w:pPr>
        <w:tabs>
          <w:tab w:val="left" w:pos="337"/>
        </w:tabs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 сайт «Першинская СОШ» в раздел «Детский сад Колобок» размещаются информационные материалы по соблюдению мер пожарной безопасности, </w:t>
      </w:r>
      <w:hyperlink r:id="rId9" w:history="1">
        <w:r w:rsidRPr="00011036">
          <w:rPr>
            <w:rStyle w:val="af3"/>
            <w:rFonts w:ascii="Times New Roman" w:hAnsi="Times New Roman" w:cs="Times New Roman"/>
            <w:color w:val="auto"/>
            <w:sz w:val="28"/>
            <w:szCs w:val="28"/>
          </w:rPr>
          <w:t>правила безопасности при катании на тюбинге (санках</w:t>
        </w:r>
        <w:r w:rsidRPr="00011036">
          <w:rPr>
            <w:rStyle w:val="af3"/>
            <w:rFonts w:ascii="Times New Roman" w:hAnsi="Times New Roman" w:cs="Times New Roman"/>
            <w:sz w:val="28"/>
            <w:szCs w:val="28"/>
          </w:rPr>
          <w:t>)</w:t>
        </w:r>
      </w:hyperlink>
      <w:r w:rsidRPr="00011036">
        <w:rPr>
          <w:rFonts w:ascii="Times New Roman" w:hAnsi="Times New Roman" w:cs="Times New Roman"/>
          <w:sz w:val="28"/>
          <w:szCs w:val="28"/>
        </w:rPr>
        <w:t xml:space="preserve">, безопасные окна,  консультации для родителей. На сайте  детского создан раздел ЗОЖ, на который ежемесячно выкладывалась информация по здоровьесбережению. </w:t>
      </w:r>
    </w:p>
    <w:p w14:paraId="5E646ABE" w14:textId="77777777" w:rsidR="00011036" w:rsidRPr="00011036" w:rsidRDefault="00011036" w:rsidP="00011036">
      <w:pPr>
        <w:tabs>
          <w:tab w:val="left" w:pos="337"/>
        </w:tabs>
        <w:rPr>
          <w:rFonts w:ascii="Times New Roman" w:hAnsi="Times New Roman" w:cs="Times New Roman"/>
          <w:sz w:val="28"/>
          <w:szCs w:val="28"/>
        </w:rPr>
      </w:pPr>
    </w:p>
    <w:p w14:paraId="4D5FE2CC" w14:textId="77777777" w:rsidR="00011036" w:rsidRPr="00011036" w:rsidRDefault="00011036" w:rsidP="00011036">
      <w:pPr>
        <w:tabs>
          <w:tab w:val="left" w:pos="337"/>
        </w:tabs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    Для более тесного взаимодействия с родителями в ДОО создан чат в вайбере «Детский сад Колобок», где также дублируется информация по различным направлениям и темам.</w:t>
      </w:r>
    </w:p>
    <w:p w14:paraId="728C9BE6" w14:textId="77777777" w:rsidR="00011036" w:rsidRPr="00011036" w:rsidRDefault="00011036" w:rsidP="00011036">
      <w:pPr>
        <w:tabs>
          <w:tab w:val="left" w:pos="337"/>
        </w:tabs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    В детском саду реализуется план взаимодействия педагогов дошкольного образования и начального звена школы, через взаимо -посещения воспитателя в начале учебного года уроков в школе и учителя занятия детей в конце учебного года в детском саду. Так же выпускники детского сада посещают пришкольный лагерь, что помогает им легче адаптироваться к школе.</w:t>
      </w:r>
    </w:p>
    <w:p w14:paraId="1745C70F" w14:textId="77777777" w:rsidR="00011036" w:rsidRPr="00011036" w:rsidRDefault="00011036" w:rsidP="00011036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    Педагоги в своей работе ориентируются на новые подходы к проблемам образования,  на инновационные методики и новинки методической литературы, интернет-ресурсы, вебинары, онлайн –конференции,  форумы.</w:t>
      </w:r>
    </w:p>
    <w:p w14:paraId="6AF251B4" w14:textId="77777777" w:rsidR="00011036" w:rsidRPr="00011036" w:rsidRDefault="00011036" w:rsidP="00011036">
      <w:pPr>
        <w:shd w:val="clear" w:color="auto" w:fill="FFFFFF"/>
        <w:spacing w:line="36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Воспитатели</w:t>
      </w:r>
      <w:r w:rsidRPr="00011036">
        <w:rPr>
          <w:rFonts w:ascii="Times New Roman" w:hAnsi="Times New Roman" w:cs="Times New Roman"/>
          <w:kern w:val="36"/>
          <w:sz w:val="28"/>
          <w:szCs w:val="28"/>
        </w:rPr>
        <w:t xml:space="preserve"> прослушали вебинары:</w:t>
      </w:r>
    </w:p>
    <w:p w14:paraId="6D355CA0" w14:textId="77777777" w:rsidR="00011036" w:rsidRPr="00011036" w:rsidRDefault="00011036" w:rsidP="00011036">
      <w:pPr>
        <w:widowControl/>
        <w:numPr>
          <w:ilvl w:val="0"/>
          <w:numId w:val="41"/>
        </w:numPr>
        <w:shd w:val="clear" w:color="auto" w:fill="FFFFFF"/>
        <w:suppressAutoHyphens w:val="0"/>
        <w:autoSpaceDE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1036">
        <w:rPr>
          <w:rFonts w:ascii="Times New Roman" w:hAnsi="Times New Roman" w:cs="Times New Roman"/>
          <w:kern w:val="36"/>
          <w:sz w:val="28"/>
          <w:szCs w:val="28"/>
        </w:rPr>
        <w:t>Вебинар «Дидактическая игра как средство речевого развития детей дошкольного возраста в соответствии с ФГОС ДО»;</w:t>
      </w:r>
    </w:p>
    <w:p w14:paraId="332F583E" w14:textId="77777777" w:rsidR="00011036" w:rsidRPr="00011036" w:rsidRDefault="00011036" w:rsidP="00011036">
      <w:pPr>
        <w:widowControl/>
        <w:numPr>
          <w:ilvl w:val="0"/>
          <w:numId w:val="41"/>
        </w:numPr>
        <w:shd w:val="clear" w:color="auto" w:fill="FFFFFF"/>
        <w:suppressAutoHyphens w:val="0"/>
        <w:autoSpaceDE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1036">
        <w:rPr>
          <w:rFonts w:ascii="Times New Roman" w:hAnsi="Times New Roman" w:cs="Times New Roman"/>
          <w:kern w:val="36"/>
          <w:sz w:val="28"/>
          <w:szCs w:val="28"/>
        </w:rPr>
        <w:t>Вебинар «Здоровьеформирующие и здоровьесберегающие технологии в работе с дошкольниками»;</w:t>
      </w:r>
    </w:p>
    <w:p w14:paraId="3A590E94" w14:textId="77777777" w:rsidR="00011036" w:rsidRPr="00011036" w:rsidRDefault="00011036" w:rsidP="00011036">
      <w:pPr>
        <w:widowControl/>
        <w:numPr>
          <w:ilvl w:val="0"/>
          <w:numId w:val="41"/>
        </w:numPr>
        <w:shd w:val="clear" w:color="auto" w:fill="FFFFFF"/>
        <w:suppressAutoHyphens w:val="0"/>
        <w:autoSpaceDE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1036">
        <w:rPr>
          <w:rFonts w:ascii="Times New Roman" w:hAnsi="Times New Roman" w:cs="Times New Roman"/>
          <w:bCs/>
          <w:sz w:val="28"/>
          <w:szCs w:val="28"/>
        </w:rPr>
        <w:t>Вебинар «Система формирования логико-математических понятий, умений и навыков дошкольников в ДОО»;</w:t>
      </w:r>
    </w:p>
    <w:p w14:paraId="05910542" w14:textId="77777777" w:rsidR="00011036" w:rsidRPr="00011036" w:rsidRDefault="00011036" w:rsidP="00011036">
      <w:pPr>
        <w:widowControl/>
        <w:numPr>
          <w:ilvl w:val="0"/>
          <w:numId w:val="41"/>
        </w:numPr>
        <w:shd w:val="clear" w:color="auto" w:fill="FFFFFF"/>
        <w:suppressAutoHyphens w:val="0"/>
        <w:autoSpaceDE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1036">
        <w:rPr>
          <w:rFonts w:ascii="Times New Roman" w:hAnsi="Times New Roman" w:cs="Times New Roman"/>
          <w:bCs/>
          <w:sz w:val="28"/>
          <w:szCs w:val="28"/>
        </w:rPr>
        <w:t xml:space="preserve">Онлайн-конференция </w:t>
      </w:r>
      <w:r w:rsidRPr="0001103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«Инновационные здоровьесберегающие технологии в образовательном процессе».</w:t>
      </w:r>
    </w:p>
    <w:p w14:paraId="27835F03" w14:textId="77777777" w:rsidR="00011036" w:rsidRPr="00011036" w:rsidRDefault="00011036" w:rsidP="00011036">
      <w:pPr>
        <w:pStyle w:val="msonormalbullet2gif"/>
        <w:shd w:val="clear" w:color="auto" w:fill="FFFFFF"/>
        <w:contextualSpacing/>
        <w:jc w:val="both"/>
        <w:rPr>
          <w:b/>
          <w:color w:val="000000"/>
          <w:sz w:val="28"/>
          <w:szCs w:val="28"/>
        </w:rPr>
      </w:pPr>
      <w:r w:rsidRPr="00011036">
        <w:rPr>
          <w:b/>
          <w:sz w:val="28"/>
          <w:szCs w:val="28"/>
        </w:rPr>
        <w:t xml:space="preserve">   Дополнительных услуг у нас нет.</w:t>
      </w:r>
    </w:p>
    <w:p w14:paraId="75E0CC1B" w14:textId="77777777" w:rsidR="00011036" w:rsidRPr="00011036" w:rsidRDefault="00011036" w:rsidP="00011036">
      <w:pPr>
        <w:pStyle w:val="msonormalbullet3gif"/>
        <w:shd w:val="clear" w:color="auto" w:fill="FFFFFF"/>
        <w:contextualSpacing/>
        <w:jc w:val="both"/>
        <w:rPr>
          <w:b/>
          <w:bCs/>
          <w:sz w:val="28"/>
          <w:szCs w:val="28"/>
        </w:rPr>
      </w:pPr>
      <w:r w:rsidRPr="00011036">
        <w:rPr>
          <w:b/>
          <w:bCs/>
          <w:sz w:val="28"/>
          <w:szCs w:val="28"/>
        </w:rPr>
        <w:t>Выводы:</w:t>
      </w:r>
    </w:p>
    <w:p w14:paraId="4C0315BA" w14:textId="77777777" w:rsidR="00011036" w:rsidRPr="00011036" w:rsidRDefault="00011036" w:rsidP="00011036">
      <w:pPr>
        <w:pStyle w:val="a7"/>
        <w:autoSpaceDN w:val="0"/>
        <w:adjustRightInd w:val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В целом работа педагогического коллектива детского сада отличается достаточной стабильностью и положительной результативностью. Можно сделать вывод, что для дальнейшего развития ДОУ имеются потенциальные возможности и главное из них – творческое сотрудничество педагогического коллектива, родителей и воспитанников. Работа по освоению программы проведена на удовлетворительном уровне. </w:t>
      </w:r>
    </w:p>
    <w:p w14:paraId="2D656C65" w14:textId="77777777" w:rsidR="00011036" w:rsidRPr="00011036" w:rsidRDefault="00011036" w:rsidP="00011036">
      <w:pPr>
        <w:spacing w:before="82" w:after="82"/>
        <w:rPr>
          <w:rFonts w:ascii="Times New Roman" w:hAnsi="Times New Roman" w:cs="Times New Roman"/>
          <w:sz w:val="28"/>
          <w:szCs w:val="28"/>
        </w:rPr>
      </w:pPr>
    </w:p>
    <w:p w14:paraId="26FC20C8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lastRenderedPageBreak/>
        <w:t xml:space="preserve">Проведенный анализ образовательной деятельности показал на необходимость продолжить работу в следующих направлениях: </w:t>
      </w:r>
    </w:p>
    <w:p w14:paraId="31825413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- систематическая работа по сохранению и укреплению здоровья через организацию среды, повышающей двигательную активность детей;</w:t>
      </w:r>
    </w:p>
    <w:p w14:paraId="6FE03850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-в речевом развитии большое внимание уделить индивидуальной подготовке детей и правильном звукопроизношении;</w:t>
      </w:r>
    </w:p>
    <w:p w14:paraId="07DD45FC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D27DD5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      Задачи методической работы на новый учебный год:</w:t>
      </w:r>
    </w:p>
    <w:p w14:paraId="7C323170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>1.Сохранение и укрепление детей на основе комплексного и системного использования доступных для детского сада средств физического воспитания, оптимизации двигательной деятельности на свежем воздухе. Обеспечение активной  позиции детей в  процессе получения знаний о здоровом образе жизни.</w:t>
      </w:r>
    </w:p>
    <w:p w14:paraId="2C9F8675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F5F836" w14:textId="77777777" w:rsidR="00011036" w:rsidRPr="00011036" w:rsidRDefault="00011036" w:rsidP="00011036">
      <w:pP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011036">
        <w:rPr>
          <w:rFonts w:ascii="Times New Roman" w:hAnsi="Times New Roman" w:cs="Times New Roman"/>
          <w:sz w:val="28"/>
          <w:szCs w:val="28"/>
        </w:rPr>
        <w:t xml:space="preserve">2. </w:t>
      </w:r>
      <w:r w:rsidRPr="00011036">
        <w:rPr>
          <w:rFonts w:ascii="Times New Roman" w:hAnsi="Times New Roman" w:cs="Times New Roman"/>
          <w:color w:val="181818"/>
          <w:sz w:val="28"/>
          <w:szCs w:val="28"/>
        </w:rPr>
        <w:t>Продолжить углубленную работу с педагогами по речевому развитию дошкольников.</w:t>
      </w:r>
    </w:p>
    <w:p w14:paraId="3D403B49" w14:textId="77777777" w:rsidR="00011036" w:rsidRPr="00011036" w:rsidRDefault="00011036" w:rsidP="00011036">
      <w:pPr>
        <w:spacing w:before="82" w:after="82"/>
        <w:rPr>
          <w:rFonts w:ascii="Times New Roman" w:hAnsi="Times New Roman" w:cs="Times New Roman"/>
          <w:sz w:val="28"/>
          <w:szCs w:val="28"/>
        </w:rPr>
      </w:pPr>
    </w:p>
    <w:p w14:paraId="642F292C" w14:textId="77777777" w:rsidR="00011036" w:rsidRPr="00011036" w:rsidRDefault="00011036" w:rsidP="00011036">
      <w:pPr>
        <w:spacing w:before="82" w:after="82"/>
        <w:rPr>
          <w:rFonts w:ascii="Times New Roman" w:hAnsi="Times New Roman" w:cs="Times New Roman"/>
          <w:color w:val="FF0000"/>
          <w:sz w:val="28"/>
          <w:szCs w:val="28"/>
        </w:rPr>
      </w:pPr>
    </w:p>
    <w:p w14:paraId="4AF4A9D9" w14:textId="1EAF93BF" w:rsidR="00E32397" w:rsidRPr="00E32397" w:rsidRDefault="00E32397" w:rsidP="003B3B42">
      <w:pPr>
        <w:widowControl/>
        <w:suppressAutoHyphens w:val="0"/>
        <w:autoSpaceDE/>
        <w:spacing w:line="276" w:lineRule="auto"/>
        <w:rPr>
          <w:rFonts w:ascii="Times New Roman" w:hAnsi="Times New Roman" w:cs="Times New Roman"/>
          <w:sz w:val="28"/>
          <w:u w:val="single"/>
          <w:lang w:eastAsia="ru-RU"/>
        </w:rPr>
      </w:pPr>
    </w:p>
    <w:p w14:paraId="0D5409CD" w14:textId="77777777" w:rsidR="004A3E51" w:rsidRPr="004E2CA5" w:rsidRDefault="004A3E51" w:rsidP="004E2CA5">
      <w:pPr>
        <w:widowControl/>
        <w:suppressAutoHyphens w:val="0"/>
        <w:autoSpaceDE/>
        <w:jc w:val="center"/>
        <w:rPr>
          <w:rFonts w:ascii="Times New Roman" w:hAnsi="Times New Roman" w:cs="Times New Roman"/>
          <w:sz w:val="28"/>
          <w:szCs w:val="28"/>
        </w:rPr>
      </w:pPr>
    </w:p>
    <w:p w14:paraId="525F21BF" w14:textId="1FB3DDBB" w:rsidR="000D7ADB" w:rsidRPr="00903E69" w:rsidRDefault="007C4A35" w:rsidP="003B3B42">
      <w:pPr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  <w:r w:rsidRPr="008B4686">
        <w:rPr>
          <w:rFonts w:ascii="Times New Roman" w:hAnsi="Times New Roman" w:cs="Times New Roman"/>
          <w:b/>
          <w:sz w:val="32"/>
          <w:szCs w:val="32"/>
          <w:lang w:eastAsia="ru-RU"/>
        </w:rPr>
        <w:t>1.</w:t>
      </w:r>
      <w:r w:rsidRPr="00903E69">
        <w:rPr>
          <w:rFonts w:ascii="Times New Roman" w:hAnsi="Times New Roman" w:cs="Times New Roman"/>
          <w:b/>
          <w:sz w:val="32"/>
          <w:szCs w:val="32"/>
          <w:lang w:eastAsia="ru-RU"/>
        </w:rPr>
        <w:t>2</w:t>
      </w:r>
      <w:r w:rsidR="00327A69" w:rsidRPr="00903E69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3B3B42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 xml:space="preserve">Цели и задачи работы </w:t>
      </w:r>
    </w:p>
    <w:p w14:paraId="6E9CE5E0" w14:textId="0433928F" w:rsidR="00202570" w:rsidRDefault="001C7A7E" w:rsidP="004E2CA5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  <w:r w:rsidRPr="00903E69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на 202</w:t>
      </w:r>
      <w:r w:rsidR="00672AE9" w:rsidRPr="00903E69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3</w:t>
      </w:r>
      <w:r w:rsidRPr="00903E69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 xml:space="preserve"> /202</w:t>
      </w:r>
      <w:r w:rsidR="00672AE9" w:rsidRPr="00903E69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4</w:t>
      </w:r>
      <w:r w:rsidR="007C4A35" w:rsidRPr="00903E69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 xml:space="preserve"> год.</w:t>
      </w:r>
    </w:p>
    <w:p w14:paraId="00079979" w14:textId="77777777" w:rsidR="00913C78" w:rsidRDefault="00913C78" w:rsidP="00913C78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44191189"/>
      <w:r w:rsidRPr="00913C78">
        <w:rPr>
          <w:rFonts w:ascii="Times New Roman" w:hAnsi="Times New Roman" w:cs="Times New Roman"/>
          <w:sz w:val="28"/>
          <w:szCs w:val="28"/>
        </w:rPr>
        <w:t xml:space="preserve">В целях дальнейшего обеспечения доступности дошкольного образования и повышения его качества определены следующие цель и задачи, которые являются приоритетными на 2023-2024 учебный год: </w:t>
      </w:r>
    </w:p>
    <w:p w14:paraId="4FEC8C3E" w14:textId="77777777" w:rsidR="00913C78" w:rsidRDefault="00913C78" w:rsidP="00913C78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</w:rPr>
      </w:pPr>
      <w:r w:rsidRPr="00913C78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913C78">
        <w:rPr>
          <w:rFonts w:ascii="Times New Roman" w:hAnsi="Times New Roman" w:cs="Times New Roman"/>
          <w:sz w:val="28"/>
          <w:szCs w:val="28"/>
        </w:rPr>
        <w:t xml:space="preserve"> Создание организационно-методических условий для реализации Федеральной образовательной программы дошкольного образования, посредством наработки планирующей и регламентирующей документации, лежащей в основе осуществления воспитательно-образовательного процесса в ДОУ. </w:t>
      </w:r>
    </w:p>
    <w:p w14:paraId="128B4D5C" w14:textId="77777777" w:rsidR="00913C78" w:rsidRDefault="00913C78" w:rsidP="00913C78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</w:rPr>
      </w:pPr>
      <w:r w:rsidRPr="00913C78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913C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B112C3" w14:textId="77777777" w:rsidR="00913C78" w:rsidRDefault="00913C78" w:rsidP="00913C78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</w:rPr>
      </w:pPr>
      <w:r w:rsidRPr="00913C78">
        <w:rPr>
          <w:rFonts w:ascii="Times New Roman" w:hAnsi="Times New Roman" w:cs="Times New Roman"/>
          <w:sz w:val="28"/>
          <w:szCs w:val="28"/>
        </w:rPr>
        <w:t xml:space="preserve">1.Повышение профессиональной компетентности и совершенствование деятельности педагогов в вопросах внедрения Федеральной образовательной программы дошкольного образования. </w:t>
      </w:r>
    </w:p>
    <w:p w14:paraId="07BBC31D" w14:textId="77777777" w:rsidR="00913C78" w:rsidRDefault="00913C78" w:rsidP="00913C78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</w:rPr>
      </w:pPr>
      <w:r w:rsidRPr="00913C7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3C78">
        <w:rPr>
          <w:rFonts w:ascii="Times New Roman" w:hAnsi="Times New Roman" w:cs="Times New Roman"/>
          <w:sz w:val="28"/>
          <w:szCs w:val="28"/>
        </w:rPr>
        <w:t xml:space="preserve">Развитие и обогащение речи воспитанников посредствам разных видов деятельности. </w:t>
      </w:r>
    </w:p>
    <w:p w14:paraId="26303E5A" w14:textId="0ADC6106" w:rsidR="00913C78" w:rsidRDefault="00913C78" w:rsidP="00913C78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</w:rPr>
      </w:pPr>
      <w:r w:rsidRPr="00913C78">
        <w:rPr>
          <w:rFonts w:ascii="Times New Roman" w:hAnsi="Times New Roman" w:cs="Times New Roman"/>
          <w:sz w:val="28"/>
          <w:szCs w:val="28"/>
        </w:rPr>
        <w:t>3.Формирование у детей духовно- нравственных ценностей, сложившихся в процессе культурного развития России через все виды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3C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CEAF4E" w14:textId="2DA59529" w:rsidR="00913C78" w:rsidRPr="00913C78" w:rsidRDefault="00913C78" w:rsidP="00913C78">
      <w:pPr>
        <w:widowControl/>
        <w:suppressAutoHyphens w:val="0"/>
        <w:autoSpaceDE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913C78">
        <w:rPr>
          <w:rFonts w:ascii="Times New Roman" w:hAnsi="Times New Roman" w:cs="Times New Roman"/>
          <w:sz w:val="28"/>
          <w:szCs w:val="28"/>
        </w:rPr>
        <w:t>4.Сохранение и укрепление здоровья детей, их физического развития через совместную деятельность с семьями воспитанников в контексте ФОП ДО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1"/>
    <w:p w14:paraId="25319789" w14:textId="23D4BB6B" w:rsidR="00EC39D3" w:rsidRPr="00EC39D3" w:rsidRDefault="00913C78" w:rsidP="008605BA">
      <w:pPr>
        <w:widowControl/>
        <w:suppressAutoHyphens w:val="0"/>
        <w:autoSpaceDE/>
        <w:spacing w:after="160" w:line="259" w:lineRule="auto"/>
        <w:ind w:left="360"/>
        <w:rPr>
          <w:rFonts w:ascii="Times New Roman" w:eastAsia="Calibri" w:hAnsi="Times New Roman" w:cs="Times New Roman"/>
          <w:kern w:val="2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254D80E" w14:textId="7A8F1C63" w:rsidR="004A3E51" w:rsidRPr="00EC39D3" w:rsidRDefault="004A3E51" w:rsidP="00EC39D3">
      <w:pPr>
        <w:spacing w:line="341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7F8286C3" w14:textId="77777777" w:rsidR="004A3E51" w:rsidRPr="00B50072" w:rsidRDefault="004A3E51" w:rsidP="004A3E51">
      <w:pPr>
        <w:pStyle w:val="a7"/>
        <w:spacing w:line="341" w:lineRule="atLeast"/>
        <w:ind w:left="1396"/>
        <w:jc w:val="both"/>
        <w:rPr>
          <w:rFonts w:ascii="Times New Roman" w:hAnsi="Times New Roman" w:cs="Times New Roman"/>
          <w:sz w:val="28"/>
          <w:szCs w:val="28"/>
        </w:rPr>
      </w:pPr>
    </w:p>
    <w:p w14:paraId="4E43DF40" w14:textId="55616694" w:rsidR="007C4A35" w:rsidRPr="008B4686" w:rsidRDefault="007C4A35" w:rsidP="008B4686">
      <w:pPr>
        <w:widowControl/>
        <w:suppressAutoHyphens w:val="0"/>
        <w:autoSpaceDE/>
        <w:spacing w:after="160" w:line="259" w:lineRule="auto"/>
        <w:jc w:val="both"/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</w:pPr>
      <w:r w:rsidRPr="007C4A35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 xml:space="preserve">1.3. </w:t>
      </w:r>
      <w:r w:rsidRPr="008B4686"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>Программно-методическое обеспече</w:t>
      </w:r>
      <w:r w:rsidR="003B3B42"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 xml:space="preserve">ние воспитательного процесса </w:t>
      </w:r>
      <w:r w:rsidR="007B2D71" w:rsidRPr="008B4686"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 xml:space="preserve"> на 202</w:t>
      </w:r>
      <w:r w:rsidR="00EC39D3"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>3</w:t>
      </w:r>
      <w:r w:rsidR="007B2D71" w:rsidRPr="008B4686"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>-202</w:t>
      </w:r>
      <w:r w:rsidR="00EC39D3"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>4</w:t>
      </w:r>
      <w:r w:rsidRPr="008B4686"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 xml:space="preserve"> учебный год</w:t>
      </w:r>
    </w:p>
    <w:p w14:paraId="1CD8748B" w14:textId="77777777" w:rsidR="007C4A35" w:rsidRDefault="007C4A35" w:rsidP="007C4A35">
      <w:pPr>
        <w:widowControl/>
        <w:suppressAutoHyphens w:val="0"/>
        <w:autoSpaceDE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D80DFF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 xml:space="preserve">Педагогический коллектив: </w:t>
      </w:r>
    </w:p>
    <w:p w14:paraId="1078CB7E" w14:textId="1CE45F11" w:rsidR="003B3B42" w:rsidRPr="00D80DFF" w:rsidRDefault="003B3B42" w:rsidP="007C4A35">
      <w:pPr>
        <w:widowControl/>
        <w:suppressAutoHyphens w:val="0"/>
        <w:autoSpaceDE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Методист- Приходько Н.В</w:t>
      </w:r>
    </w:p>
    <w:p w14:paraId="780DA379" w14:textId="03D15364" w:rsidR="00A33DDA" w:rsidRDefault="009C10F4" w:rsidP="008B4686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7C4A35" w:rsidRPr="007C4A35">
        <w:rPr>
          <w:rFonts w:ascii="Times New Roman" w:hAnsi="Times New Roman" w:cs="Times New Roman"/>
          <w:b/>
          <w:sz w:val="28"/>
          <w:szCs w:val="28"/>
          <w:lang w:eastAsia="ru-RU"/>
        </w:rPr>
        <w:t>Разновозрастная группа</w:t>
      </w:r>
      <w:r w:rsidR="00891877">
        <w:rPr>
          <w:rFonts w:ascii="Times New Roman" w:hAnsi="Times New Roman" w:cs="Times New Roman"/>
          <w:sz w:val="28"/>
          <w:szCs w:val="28"/>
          <w:lang w:eastAsia="ru-RU"/>
        </w:rPr>
        <w:t xml:space="preserve"> – воспитатель</w:t>
      </w:r>
      <w:r w:rsidR="007C4A35" w:rsidRPr="007C4A3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3B3B42">
        <w:rPr>
          <w:rFonts w:ascii="Times New Roman" w:hAnsi="Times New Roman" w:cs="Times New Roman"/>
          <w:sz w:val="28"/>
          <w:szCs w:val="28"/>
          <w:lang w:eastAsia="ru-RU"/>
        </w:rPr>
        <w:t>Томилова В.А, Караульных С.В</w:t>
      </w:r>
    </w:p>
    <w:p w14:paraId="5420A7C7" w14:textId="77777777" w:rsidR="003B3B42" w:rsidRPr="008B4686" w:rsidRDefault="003B3B42" w:rsidP="008B4686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0ADD307" w14:textId="2E351A4E" w:rsidR="003B3B42" w:rsidRDefault="007C4A35" w:rsidP="003B3B42">
      <w:pPr>
        <w:rPr>
          <w:rFonts w:ascii="Times New Roman" w:hAnsi="Times New Roman" w:cs="Times New Roman"/>
          <w:sz w:val="28"/>
          <w:szCs w:val="28"/>
        </w:rPr>
      </w:pPr>
      <w:r w:rsidRPr="009371E7">
        <w:rPr>
          <w:b/>
          <w:sz w:val="28"/>
          <w:szCs w:val="28"/>
        </w:rPr>
        <w:t>Образовательная деятельность во всех возрастных группах</w:t>
      </w:r>
      <w:r w:rsidR="003B3B42">
        <w:rPr>
          <w:sz w:val="28"/>
          <w:szCs w:val="28"/>
        </w:rPr>
        <w:t xml:space="preserve"> ведется по ОП ДО </w:t>
      </w:r>
      <w:r w:rsidR="003B3B42">
        <w:rPr>
          <w:rFonts w:ascii="Times New Roman" w:hAnsi="Times New Roman" w:cs="Times New Roman"/>
          <w:sz w:val="28"/>
          <w:szCs w:val="28"/>
        </w:rPr>
        <w:t>«Детский сад Колобок» - структурное подразделение  «Першинская СОШ» филиал МАОУ «Демьянская СОШ имени гвардии матроса Андрея Копотилова» Уватского муниципального района</w:t>
      </w:r>
    </w:p>
    <w:p w14:paraId="4B60DF78" w14:textId="06D9E834" w:rsidR="006B563C" w:rsidRPr="007333E0" w:rsidRDefault="006B563C" w:rsidP="006B563C">
      <w:pPr>
        <w:pStyle w:val="c0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написанной на основе </w:t>
      </w:r>
      <w:r w:rsidRPr="006B563C">
        <w:t xml:space="preserve">ФОП </w:t>
      </w:r>
      <w:r w:rsidRPr="006B563C">
        <w:rPr>
          <w:sz w:val="28"/>
          <w:szCs w:val="28"/>
        </w:rPr>
        <w:t>ДО (</w:t>
      </w:r>
      <w:r w:rsidRPr="006B563C">
        <w:rPr>
          <w:rFonts w:eastAsia="Calibri"/>
          <w:sz w:val="28"/>
          <w:szCs w:val="28"/>
        </w:rPr>
        <w:t>Приказ Министерства просвещения Российской Федерации от 25.11.2022 № 1028 "Об утверждении федеральной образовательной программы дошкольного образования"(Зарегистрирован 28.12.2022 № 71847)</w:t>
      </w:r>
      <w:r>
        <w:rPr>
          <w:rFonts w:eastAsia="Calibri"/>
          <w:sz w:val="28"/>
          <w:szCs w:val="28"/>
        </w:rPr>
        <w:t xml:space="preserve">, </w:t>
      </w:r>
      <w:r w:rsidR="007333E0" w:rsidRPr="007333E0">
        <w:rPr>
          <w:sz w:val="28"/>
          <w:szCs w:val="28"/>
        </w:rPr>
        <w:t>ФГОС ДО (Приказом Министерства образования и науки Российской Федерации от 17 октября 2013 г</w:t>
      </w:r>
      <w:r w:rsidR="007333E0">
        <w:rPr>
          <w:sz w:val="28"/>
          <w:szCs w:val="28"/>
        </w:rPr>
        <w:t>)</w:t>
      </w:r>
      <w:r w:rsidR="007333E0" w:rsidRPr="007333E0">
        <w:rPr>
          <w:sz w:val="28"/>
          <w:szCs w:val="28"/>
        </w:rPr>
        <w:t xml:space="preserve">. </w:t>
      </w:r>
      <w:r w:rsidR="007333E0">
        <w:rPr>
          <w:sz w:val="28"/>
          <w:szCs w:val="28"/>
        </w:rPr>
        <w:t xml:space="preserve"> </w:t>
      </w:r>
    </w:p>
    <w:p w14:paraId="4ABED658" w14:textId="4D78F43B" w:rsidR="007C4A35" w:rsidRDefault="007C4A35" w:rsidP="007C4A35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43E4BFC" w14:textId="77777777" w:rsidR="004A3E51" w:rsidRPr="007C4A35" w:rsidRDefault="004A3E51" w:rsidP="007C4A35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631DC44" w14:textId="77777777" w:rsidR="007C4A35" w:rsidRPr="007C4A35" w:rsidRDefault="007C4A35" w:rsidP="007C4A35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1DBDE91" w14:textId="77777777" w:rsidR="002058CA" w:rsidRPr="008B4686" w:rsidRDefault="002058CA" w:rsidP="002058CA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  <w:r w:rsidRPr="008B4686">
        <w:rPr>
          <w:rFonts w:ascii="Times New Roman" w:hAnsi="Times New Roman" w:cs="Times New Roman"/>
          <w:b/>
          <w:sz w:val="32"/>
          <w:szCs w:val="32"/>
          <w:u w:val="single"/>
          <w:lang w:val="en-US" w:eastAsia="ru-RU"/>
        </w:rPr>
        <w:t>II</w:t>
      </w:r>
      <w:r w:rsidR="008B4686" w:rsidRPr="008B4686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 xml:space="preserve"> РАЗДЕЛ</w:t>
      </w:r>
    </w:p>
    <w:p w14:paraId="3AF62D8E" w14:textId="77777777" w:rsidR="002058CA" w:rsidRPr="002058CA" w:rsidRDefault="002058CA" w:rsidP="002058CA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058CA">
        <w:rPr>
          <w:rFonts w:ascii="Times New Roman" w:hAnsi="Times New Roman" w:cs="Times New Roman"/>
          <w:b/>
          <w:sz w:val="32"/>
          <w:szCs w:val="32"/>
          <w:lang w:eastAsia="ru-RU"/>
        </w:rPr>
        <w:t>Повышение квалификации и профессионального мастерства педагогов.</w:t>
      </w:r>
    </w:p>
    <w:p w14:paraId="113E6200" w14:textId="77777777" w:rsidR="00005FDA" w:rsidRPr="002058CA" w:rsidRDefault="00005FDA" w:rsidP="002058CA">
      <w:pPr>
        <w:pStyle w:val="Style6"/>
        <w:widowControl/>
        <w:spacing w:line="240" w:lineRule="auto"/>
        <w:ind w:right="-1" w:firstLine="709"/>
        <w:jc w:val="center"/>
        <w:rPr>
          <w:rFonts w:ascii="Times New Roman" w:hAnsi="Times New Roman" w:cs="Times New Roman"/>
          <w:sz w:val="32"/>
          <w:szCs w:val="32"/>
        </w:rPr>
      </w:pPr>
    </w:p>
    <w:p w14:paraId="2142636F" w14:textId="77777777" w:rsidR="007C4A35" w:rsidRPr="008B4686" w:rsidRDefault="00A33DDA" w:rsidP="008B4686">
      <w:pPr>
        <w:widowControl/>
        <w:suppressAutoHyphens w:val="0"/>
        <w:autoSpaceDE/>
        <w:spacing w:after="200" w:line="276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en-US"/>
        </w:rPr>
      </w:pPr>
      <w:r w:rsidRPr="008B4686">
        <w:rPr>
          <w:rFonts w:ascii="Times New Roman" w:hAnsi="Times New Roman" w:cs="Times New Roman"/>
          <w:b/>
          <w:sz w:val="32"/>
          <w:szCs w:val="32"/>
        </w:rPr>
        <w:t>2.1.</w:t>
      </w:r>
      <w:r w:rsidRPr="008B4686">
        <w:rPr>
          <w:rFonts w:ascii="Times New Roman" w:hAnsi="Times New Roman" w:cs="Times New Roman"/>
          <w:sz w:val="32"/>
          <w:szCs w:val="32"/>
          <w:u w:val="single"/>
        </w:rPr>
        <w:t>Курсовая переподготовка, переобучение</w:t>
      </w:r>
      <w:r w:rsidR="0019010E" w:rsidRPr="008B4686">
        <w:rPr>
          <w:rFonts w:ascii="Times New Roman" w:hAnsi="Times New Roman" w:cs="Times New Roman"/>
          <w:sz w:val="32"/>
          <w:szCs w:val="32"/>
          <w:u w:val="single"/>
        </w:rPr>
        <w:t>, курсы повышения квалификации.</w:t>
      </w:r>
    </w:p>
    <w:p w14:paraId="0AED4D1A" w14:textId="77777777" w:rsidR="00A33DDA" w:rsidRPr="00D80DFF" w:rsidRDefault="00A33DDA" w:rsidP="00A33DDA">
      <w:pPr>
        <w:widowControl/>
        <w:suppressAutoHyphens w:val="0"/>
        <w:autoSpaceDE/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  <w:r w:rsidRPr="00D80DFF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 xml:space="preserve">План-график </w:t>
      </w:r>
    </w:p>
    <w:tbl>
      <w:tblPr>
        <w:tblStyle w:val="2"/>
        <w:tblW w:w="1029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076"/>
        <w:gridCol w:w="4678"/>
        <w:gridCol w:w="1418"/>
        <w:gridCol w:w="1413"/>
      </w:tblGrid>
      <w:tr w:rsidR="00E866C0" w:rsidRPr="00005FDA" w14:paraId="61D970EA" w14:textId="77777777" w:rsidTr="000E7489">
        <w:tc>
          <w:tcPr>
            <w:tcW w:w="710" w:type="dxa"/>
          </w:tcPr>
          <w:p w14:paraId="4CB3A5A0" w14:textId="77777777" w:rsidR="00E866C0" w:rsidRPr="00D37144" w:rsidRDefault="00E866C0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D3714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076" w:type="dxa"/>
          </w:tcPr>
          <w:p w14:paraId="22E5DA65" w14:textId="77777777" w:rsidR="00E866C0" w:rsidRPr="00D37144" w:rsidRDefault="00E866C0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Ф И О </w:t>
            </w:r>
            <w:r w:rsidRPr="00D3714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педагога.</w:t>
            </w:r>
          </w:p>
        </w:tc>
        <w:tc>
          <w:tcPr>
            <w:tcW w:w="4678" w:type="dxa"/>
          </w:tcPr>
          <w:p w14:paraId="66F8246A" w14:textId="77777777" w:rsidR="00E866C0" w:rsidRPr="00D37144" w:rsidRDefault="00E866C0" w:rsidP="00E866C0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Тема</w:t>
            </w:r>
          </w:p>
        </w:tc>
        <w:tc>
          <w:tcPr>
            <w:tcW w:w="1418" w:type="dxa"/>
          </w:tcPr>
          <w:p w14:paraId="5899DA89" w14:textId="77777777" w:rsidR="00E866C0" w:rsidRPr="00D37144" w:rsidRDefault="00E866C0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D3714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Год прохождения курсов</w:t>
            </w:r>
          </w:p>
        </w:tc>
        <w:tc>
          <w:tcPr>
            <w:tcW w:w="1413" w:type="dxa"/>
          </w:tcPr>
          <w:p w14:paraId="2161A66B" w14:textId="77777777" w:rsidR="00E866C0" w:rsidRPr="00D37144" w:rsidRDefault="00E866C0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D3714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Планируемый срок</w:t>
            </w:r>
          </w:p>
          <w:p w14:paraId="3A3A18E2" w14:textId="77777777" w:rsidR="00E866C0" w:rsidRPr="00D37144" w:rsidRDefault="00E866C0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E32791" w:rsidRPr="00005FDA" w14:paraId="558AB42D" w14:textId="77777777" w:rsidTr="00AA2E4C">
        <w:trPr>
          <w:trHeight w:val="2560"/>
        </w:trPr>
        <w:tc>
          <w:tcPr>
            <w:tcW w:w="710" w:type="dxa"/>
          </w:tcPr>
          <w:p w14:paraId="6DCDA08A" w14:textId="77777777" w:rsidR="00E32791" w:rsidRPr="00005FDA" w:rsidRDefault="00E32791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076" w:type="dxa"/>
          </w:tcPr>
          <w:p w14:paraId="5963C617" w14:textId="35948020" w:rsidR="00E32791" w:rsidRPr="00005FDA" w:rsidRDefault="00C8424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Томилова В.А</w:t>
            </w:r>
          </w:p>
        </w:tc>
        <w:tc>
          <w:tcPr>
            <w:tcW w:w="4678" w:type="dxa"/>
          </w:tcPr>
          <w:p w14:paraId="7269CCAE" w14:textId="22399C2D" w:rsidR="00E32791" w:rsidRPr="00005FDA" w:rsidRDefault="00E32791" w:rsidP="00F62D1F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</w:tcPr>
          <w:p w14:paraId="428B7E80" w14:textId="7167F495" w:rsidR="00E32791" w:rsidRDefault="00C8424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Сентябрь</w:t>
            </w:r>
          </w:p>
          <w:p w14:paraId="5FDE2931" w14:textId="3C1EDE1B" w:rsidR="00C84245" w:rsidRPr="00005FDA" w:rsidRDefault="00C8424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2023</w:t>
            </w:r>
          </w:p>
        </w:tc>
        <w:tc>
          <w:tcPr>
            <w:tcW w:w="1413" w:type="dxa"/>
          </w:tcPr>
          <w:p w14:paraId="68DF31E9" w14:textId="073B93E5" w:rsidR="00E32791" w:rsidRPr="00E059B7" w:rsidRDefault="00C8424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  <w:t>2026</w:t>
            </w:r>
          </w:p>
        </w:tc>
      </w:tr>
      <w:tr w:rsidR="005A3C45" w:rsidRPr="00005FDA" w14:paraId="5919F3C1" w14:textId="77777777" w:rsidTr="000E7489">
        <w:trPr>
          <w:trHeight w:val="1635"/>
        </w:trPr>
        <w:tc>
          <w:tcPr>
            <w:tcW w:w="710" w:type="dxa"/>
          </w:tcPr>
          <w:p w14:paraId="452EF7D7" w14:textId="77777777" w:rsidR="005A3C45" w:rsidRPr="00005FDA" w:rsidRDefault="005A3C4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076" w:type="dxa"/>
          </w:tcPr>
          <w:p w14:paraId="73C400E6" w14:textId="76CEE564" w:rsidR="005A3C45" w:rsidRPr="00005FDA" w:rsidRDefault="00C8424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Караульных С.В</w:t>
            </w:r>
          </w:p>
        </w:tc>
        <w:tc>
          <w:tcPr>
            <w:tcW w:w="4678" w:type="dxa"/>
          </w:tcPr>
          <w:p w14:paraId="41637CC7" w14:textId="17292C83" w:rsidR="005A3C45" w:rsidRPr="005A3C45" w:rsidRDefault="005A3C45" w:rsidP="005A3C45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</w:tcPr>
          <w:p w14:paraId="20B6B6A3" w14:textId="18A5B987" w:rsidR="005A3C45" w:rsidRPr="00005FDA" w:rsidRDefault="00C84245" w:rsidP="005A3C45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2021</w:t>
            </w:r>
          </w:p>
        </w:tc>
        <w:tc>
          <w:tcPr>
            <w:tcW w:w="1413" w:type="dxa"/>
          </w:tcPr>
          <w:p w14:paraId="1C89449D" w14:textId="28CB2D1C" w:rsidR="005A3C45" w:rsidRPr="009961D2" w:rsidRDefault="00C84245" w:rsidP="005A3C45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  <w:t>2024</w:t>
            </w:r>
          </w:p>
        </w:tc>
      </w:tr>
      <w:tr w:rsidR="004A3E51" w:rsidRPr="00005FDA" w14:paraId="0D95C9BC" w14:textId="77777777" w:rsidTr="00061CEF">
        <w:trPr>
          <w:trHeight w:val="1525"/>
        </w:trPr>
        <w:tc>
          <w:tcPr>
            <w:tcW w:w="710" w:type="dxa"/>
          </w:tcPr>
          <w:p w14:paraId="159964B0" w14:textId="77777777" w:rsidR="004A3E51" w:rsidRPr="00005FDA" w:rsidRDefault="004A3E51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076" w:type="dxa"/>
          </w:tcPr>
          <w:p w14:paraId="171ECB44" w14:textId="37D3FC90" w:rsidR="004A3E51" w:rsidRPr="00005FDA" w:rsidRDefault="00C8424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Приходько Н.В</w:t>
            </w:r>
          </w:p>
        </w:tc>
        <w:tc>
          <w:tcPr>
            <w:tcW w:w="4678" w:type="dxa"/>
          </w:tcPr>
          <w:p w14:paraId="1368B444" w14:textId="219D5FFA" w:rsidR="004A3E51" w:rsidRPr="00005FDA" w:rsidRDefault="004A3E51" w:rsidP="00125AA9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</w:tcPr>
          <w:p w14:paraId="32D84FE6" w14:textId="5A8CF6B4" w:rsidR="004A3E51" w:rsidRPr="00005FDA" w:rsidRDefault="00C84245" w:rsidP="004A3E5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1413" w:type="dxa"/>
          </w:tcPr>
          <w:p w14:paraId="2F7DF110" w14:textId="6CE141C9" w:rsidR="004A3E51" w:rsidRPr="00005FDA" w:rsidRDefault="00C84245" w:rsidP="00125AA9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2024</w:t>
            </w:r>
          </w:p>
        </w:tc>
      </w:tr>
    </w:tbl>
    <w:p w14:paraId="785730AF" w14:textId="77777777" w:rsidR="00A33DDA" w:rsidRPr="008B4686" w:rsidRDefault="008B4686" w:rsidP="00191C64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 xml:space="preserve">2.2 </w:t>
      </w:r>
      <w:r w:rsidR="00A33DDA" w:rsidRPr="008B4686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en-US"/>
        </w:rPr>
        <w:t>Аттестация педагогов.</w:t>
      </w:r>
    </w:p>
    <w:p w14:paraId="43F39BEA" w14:textId="77777777" w:rsidR="00A33DDA" w:rsidRPr="00005FDA" w:rsidRDefault="00A33DDA" w:rsidP="00A33DDA">
      <w:pPr>
        <w:widowControl/>
        <w:suppressAutoHyphens w:val="0"/>
        <w:autoSpaceDE/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05FDA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График аттестации</w:t>
      </w:r>
    </w:p>
    <w:tbl>
      <w:tblPr>
        <w:tblStyle w:val="3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694"/>
        <w:gridCol w:w="1417"/>
        <w:gridCol w:w="1701"/>
        <w:gridCol w:w="1418"/>
      </w:tblGrid>
      <w:tr w:rsidR="00A33DDA" w:rsidRPr="00005FDA" w14:paraId="29350C35" w14:textId="77777777" w:rsidTr="00C21A3D">
        <w:tc>
          <w:tcPr>
            <w:tcW w:w="851" w:type="dxa"/>
          </w:tcPr>
          <w:p w14:paraId="73B1410A" w14:textId="77777777" w:rsidR="00A33DDA" w:rsidRPr="00D37144" w:rsidRDefault="00D37144" w:rsidP="00F172CE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D3714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268" w:type="dxa"/>
          </w:tcPr>
          <w:p w14:paraId="7218FF16" w14:textId="77777777" w:rsidR="00A33DDA" w:rsidRPr="00D37144" w:rsidRDefault="00A33DDA" w:rsidP="00F172CE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D3714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Ф.И.О. педагога</w:t>
            </w:r>
          </w:p>
        </w:tc>
        <w:tc>
          <w:tcPr>
            <w:tcW w:w="2694" w:type="dxa"/>
          </w:tcPr>
          <w:p w14:paraId="43FEE2E8" w14:textId="77777777" w:rsidR="00A33DDA" w:rsidRPr="00D37144" w:rsidRDefault="00A33DDA" w:rsidP="00F172CE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D3714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Должность</w:t>
            </w:r>
          </w:p>
        </w:tc>
        <w:tc>
          <w:tcPr>
            <w:tcW w:w="1417" w:type="dxa"/>
          </w:tcPr>
          <w:p w14:paraId="2453B81F" w14:textId="77777777" w:rsidR="00A33DDA" w:rsidRPr="00D37144" w:rsidRDefault="00A33DDA" w:rsidP="00F172CE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D3714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Категория</w:t>
            </w:r>
          </w:p>
        </w:tc>
        <w:tc>
          <w:tcPr>
            <w:tcW w:w="1701" w:type="dxa"/>
          </w:tcPr>
          <w:p w14:paraId="3ACB4EEF" w14:textId="77777777" w:rsidR="00A33DDA" w:rsidRPr="00D37144" w:rsidRDefault="00A33DDA" w:rsidP="00F172CE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D3714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Предыдущая аттестация</w:t>
            </w:r>
          </w:p>
        </w:tc>
        <w:tc>
          <w:tcPr>
            <w:tcW w:w="1418" w:type="dxa"/>
          </w:tcPr>
          <w:p w14:paraId="24A00037" w14:textId="77777777" w:rsidR="00A33DDA" w:rsidRPr="00D37144" w:rsidRDefault="00A33DDA" w:rsidP="00F172CE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D3714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Следующая аттестация</w:t>
            </w:r>
          </w:p>
        </w:tc>
      </w:tr>
      <w:tr w:rsidR="00A33DDA" w:rsidRPr="00005FDA" w14:paraId="46B53B7E" w14:textId="77777777" w:rsidTr="00C21A3D">
        <w:tc>
          <w:tcPr>
            <w:tcW w:w="851" w:type="dxa"/>
          </w:tcPr>
          <w:p w14:paraId="73221901" w14:textId="77777777" w:rsidR="00A33DDA" w:rsidRPr="00005FDA" w:rsidRDefault="00A33DDA" w:rsidP="00F172CE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268" w:type="dxa"/>
          </w:tcPr>
          <w:p w14:paraId="7E262DB3" w14:textId="40AA76EF" w:rsidR="00A33DDA" w:rsidRPr="00005FDA" w:rsidRDefault="00C8424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Приходько Н.В</w:t>
            </w:r>
          </w:p>
        </w:tc>
        <w:tc>
          <w:tcPr>
            <w:tcW w:w="2694" w:type="dxa"/>
          </w:tcPr>
          <w:p w14:paraId="19B4336D" w14:textId="5CDF809F" w:rsidR="00A33DDA" w:rsidRPr="00005FDA" w:rsidRDefault="00C84245" w:rsidP="003B24A1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методист</w:t>
            </w:r>
          </w:p>
        </w:tc>
        <w:tc>
          <w:tcPr>
            <w:tcW w:w="1417" w:type="dxa"/>
          </w:tcPr>
          <w:p w14:paraId="312598C4" w14:textId="77777777" w:rsidR="00A33DDA" w:rsidRPr="00005FDA" w:rsidRDefault="00797921" w:rsidP="00FB7665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Соотв. дол.</w:t>
            </w:r>
          </w:p>
        </w:tc>
        <w:tc>
          <w:tcPr>
            <w:tcW w:w="1701" w:type="dxa"/>
          </w:tcPr>
          <w:p w14:paraId="0A626B93" w14:textId="7B59AB8E" w:rsidR="00A33DDA" w:rsidRPr="00005FDA" w:rsidRDefault="00C84245" w:rsidP="00F172CE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2023</w:t>
            </w:r>
          </w:p>
        </w:tc>
        <w:tc>
          <w:tcPr>
            <w:tcW w:w="1418" w:type="dxa"/>
          </w:tcPr>
          <w:p w14:paraId="7CC5AE1B" w14:textId="1EA03268" w:rsidR="00A33DDA" w:rsidRPr="00005FDA" w:rsidRDefault="00C84245" w:rsidP="00F172CE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</w:t>
            </w:r>
          </w:p>
        </w:tc>
      </w:tr>
      <w:tr w:rsidR="00A33DDA" w:rsidRPr="00005FDA" w14:paraId="786F09AF" w14:textId="77777777" w:rsidTr="00C21A3D">
        <w:tc>
          <w:tcPr>
            <w:tcW w:w="851" w:type="dxa"/>
          </w:tcPr>
          <w:p w14:paraId="31B82A04" w14:textId="77777777" w:rsidR="00A33DDA" w:rsidRPr="00005FDA" w:rsidRDefault="00A33DDA" w:rsidP="00F172CE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268" w:type="dxa"/>
          </w:tcPr>
          <w:p w14:paraId="01309BBF" w14:textId="055F0D8E" w:rsidR="00A33DDA" w:rsidRPr="00005FDA" w:rsidRDefault="00C8424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Томилова В.А</w:t>
            </w:r>
          </w:p>
        </w:tc>
        <w:tc>
          <w:tcPr>
            <w:tcW w:w="2694" w:type="dxa"/>
          </w:tcPr>
          <w:p w14:paraId="40D39C05" w14:textId="16AD54F7" w:rsidR="00A33DDA" w:rsidRPr="00005FDA" w:rsidRDefault="00C84245" w:rsidP="00F172CE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воспитатель</w:t>
            </w:r>
          </w:p>
        </w:tc>
        <w:tc>
          <w:tcPr>
            <w:tcW w:w="1417" w:type="dxa"/>
          </w:tcPr>
          <w:p w14:paraId="1115370C" w14:textId="4DA666FB" w:rsidR="00A33DDA" w:rsidRPr="00005FDA" w:rsidRDefault="00C84245" w:rsidP="00C84245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первая</w:t>
            </w:r>
          </w:p>
        </w:tc>
        <w:tc>
          <w:tcPr>
            <w:tcW w:w="1701" w:type="dxa"/>
          </w:tcPr>
          <w:p w14:paraId="75ED9462" w14:textId="67B01568" w:rsidR="00A33DDA" w:rsidRPr="00005FDA" w:rsidRDefault="004D62DB" w:rsidP="004D62DB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202</w:t>
            </w:r>
            <w:r w:rsidR="00C842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418" w:type="dxa"/>
          </w:tcPr>
          <w:p w14:paraId="36626951" w14:textId="6C33601C" w:rsidR="00A33DDA" w:rsidRPr="00005FDA" w:rsidRDefault="00C84245" w:rsidP="00C84245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</w:t>
            </w:r>
            <w:r w:rsidR="00F454C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C84245" w:rsidRPr="00005FDA" w14:paraId="7157F004" w14:textId="77777777" w:rsidTr="00C21A3D">
        <w:tc>
          <w:tcPr>
            <w:tcW w:w="851" w:type="dxa"/>
          </w:tcPr>
          <w:p w14:paraId="56D386CB" w14:textId="77777777" w:rsidR="00C84245" w:rsidRPr="00005FDA" w:rsidRDefault="00C84245" w:rsidP="00F172CE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268" w:type="dxa"/>
          </w:tcPr>
          <w:p w14:paraId="0BE6FC48" w14:textId="31DD8FB8" w:rsidR="00C84245" w:rsidRPr="00005FDA" w:rsidRDefault="00C8424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Караульных С.В</w:t>
            </w:r>
          </w:p>
        </w:tc>
        <w:tc>
          <w:tcPr>
            <w:tcW w:w="2694" w:type="dxa"/>
          </w:tcPr>
          <w:p w14:paraId="3769042A" w14:textId="2CAC1439" w:rsidR="00C84245" w:rsidRPr="00005FDA" w:rsidRDefault="00C84245" w:rsidP="00F172CE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воспитатель</w:t>
            </w:r>
          </w:p>
        </w:tc>
        <w:tc>
          <w:tcPr>
            <w:tcW w:w="1417" w:type="dxa"/>
          </w:tcPr>
          <w:p w14:paraId="52D186F7" w14:textId="60908BEC" w:rsidR="00C84245" w:rsidRPr="00005FDA" w:rsidRDefault="00C84245" w:rsidP="00F172CE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первая</w:t>
            </w:r>
          </w:p>
        </w:tc>
        <w:tc>
          <w:tcPr>
            <w:tcW w:w="1701" w:type="dxa"/>
          </w:tcPr>
          <w:p w14:paraId="4B33850D" w14:textId="2454C5F0" w:rsidR="00C84245" w:rsidRPr="00005FDA" w:rsidRDefault="00C84245" w:rsidP="00F172CE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1418" w:type="dxa"/>
          </w:tcPr>
          <w:p w14:paraId="12841CF7" w14:textId="633A3C90" w:rsidR="00C84245" w:rsidRPr="00005FDA" w:rsidRDefault="00C84245" w:rsidP="001E39EF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2025</w:t>
            </w:r>
          </w:p>
        </w:tc>
      </w:tr>
    </w:tbl>
    <w:p w14:paraId="297EDF9D" w14:textId="77777777" w:rsidR="007C4A35" w:rsidRDefault="007C4A35" w:rsidP="00005FDA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14:paraId="03555471" w14:textId="77777777" w:rsidR="007C4A35" w:rsidRDefault="00A94159" w:rsidP="00005FDA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B4686">
        <w:rPr>
          <w:rFonts w:ascii="Times New Roman" w:hAnsi="Times New Roman" w:cs="Times New Roman"/>
          <w:b/>
          <w:sz w:val="32"/>
          <w:szCs w:val="32"/>
        </w:rPr>
        <w:t>2.3</w:t>
      </w:r>
      <w:r w:rsidR="00797921" w:rsidRPr="008B4686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797921" w:rsidRPr="00CB0F2B">
        <w:rPr>
          <w:rFonts w:ascii="Times New Roman" w:hAnsi="Times New Roman" w:cs="Times New Roman"/>
          <w:b/>
          <w:bCs/>
          <w:sz w:val="32"/>
          <w:szCs w:val="32"/>
          <w:u w:val="single"/>
        </w:rPr>
        <w:t>Планирование работы по самообразованию педагогов</w:t>
      </w:r>
    </w:p>
    <w:p w14:paraId="3D6B171A" w14:textId="77777777" w:rsidR="00CB0F2B" w:rsidRDefault="00CB0F2B" w:rsidP="00CB0F2B">
      <w:pPr>
        <w:widowControl/>
        <w:suppressAutoHyphens w:val="0"/>
        <w:autoSpaceDE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0F2B">
        <w:rPr>
          <w:rFonts w:ascii="Times New Roman" w:hAnsi="Times New Roman" w:cs="Times New Roman"/>
          <w:sz w:val="28"/>
          <w:szCs w:val="28"/>
        </w:rPr>
        <w:t>Помощь в самообразовании:</w:t>
      </w:r>
    </w:p>
    <w:p w14:paraId="5CDF67FA" w14:textId="77777777" w:rsidR="00CB0F2B" w:rsidRDefault="00CB0F2B" w:rsidP="00CB0F2B">
      <w:pPr>
        <w:widowControl/>
        <w:suppressAutoHyphens w:val="0"/>
        <w:autoSpaceDE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0F2B">
        <w:rPr>
          <w:rFonts w:ascii="Times New Roman" w:hAnsi="Times New Roman" w:cs="Times New Roman"/>
          <w:sz w:val="28"/>
          <w:szCs w:val="28"/>
        </w:rPr>
        <w:t xml:space="preserve"> -определение творческой темы самообразования;</w:t>
      </w:r>
    </w:p>
    <w:p w14:paraId="2A2FD801" w14:textId="77777777" w:rsidR="00CB0F2B" w:rsidRDefault="00CB0F2B" w:rsidP="00CB0F2B">
      <w:pPr>
        <w:widowControl/>
        <w:suppressAutoHyphens w:val="0"/>
        <w:autoSpaceDE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0F2B">
        <w:rPr>
          <w:rFonts w:ascii="Times New Roman" w:hAnsi="Times New Roman" w:cs="Times New Roman"/>
          <w:sz w:val="28"/>
          <w:szCs w:val="28"/>
        </w:rPr>
        <w:t xml:space="preserve"> - знакомство с индивидуальным планом развития педагогов;</w:t>
      </w:r>
    </w:p>
    <w:p w14:paraId="74FBF566" w14:textId="77777777" w:rsidR="00CB0F2B" w:rsidRDefault="00CB0F2B" w:rsidP="00CB0F2B">
      <w:pPr>
        <w:widowControl/>
        <w:suppressAutoHyphens w:val="0"/>
        <w:autoSpaceDE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0F2B">
        <w:rPr>
          <w:rFonts w:ascii="Times New Roman" w:hAnsi="Times New Roman" w:cs="Times New Roman"/>
          <w:sz w:val="28"/>
          <w:szCs w:val="28"/>
        </w:rPr>
        <w:t xml:space="preserve"> - рассмотрение отчетных мероприятий по темам самообразования;</w:t>
      </w:r>
    </w:p>
    <w:p w14:paraId="5073016A" w14:textId="77777777" w:rsidR="00CB0F2B" w:rsidRDefault="00CB0F2B" w:rsidP="00CB0F2B">
      <w:pPr>
        <w:widowControl/>
        <w:suppressAutoHyphens w:val="0"/>
        <w:autoSpaceDE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0F2B">
        <w:rPr>
          <w:rFonts w:ascii="Times New Roman" w:hAnsi="Times New Roman" w:cs="Times New Roman"/>
          <w:sz w:val="28"/>
          <w:szCs w:val="28"/>
        </w:rPr>
        <w:t xml:space="preserve"> - изучение материалов работы педагогов по самообразованию;</w:t>
      </w:r>
    </w:p>
    <w:p w14:paraId="070C47D1" w14:textId="693C5E8F" w:rsidR="00CB0F2B" w:rsidRPr="00CB0F2B" w:rsidRDefault="00CB0F2B" w:rsidP="00CB0F2B">
      <w:pPr>
        <w:widowControl/>
        <w:suppressAutoHyphens w:val="0"/>
        <w:autoSpaceDE/>
        <w:spacing w:line="276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u w:val="single"/>
          <w:lang w:eastAsia="en-US"/>
        </w:rPr>
      </w:pPr>
      <w:r w:rsidRPr="00CB0F2B">
        <w:rPr>
          <w:rFonts w:ascii="Times New Roman" w:hAnsi="Times New Roman" w:cs="Times New Roman"/>
          <w:sz w:val="28"/>
          <w:szCs w:val="28"/>
        </w:rPr>
        <w:t xml:space="preserve"> - отчет по темам самообразования</w:t>
      </w:r>
      <w:r>
        <w:rPr>
          <w:rFonts w:ascii="Times New Roman" w:hAnsi="Times New Roman" w:cs="Times New Roman"/>
          <w:sz w:val="28"/>
          <w:szCs w:val="28"/>
        </w:rPr>
        <w:t xml:space="preserve"> (В течении года).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33"/>
        <w:gridCol w:w="2408"/>
        <w:gridCol w:w="5065"/>
      </w:tblGrid>
      <w:tr w:rsidR="00797921" w:rsidRPr="00797921" w14:paraId="67291116" w14:textId="77777777" w:rsidTr="00C84245">
        <w:trPr>
          <w:trHeight w:val="302"/>
        </w:trPr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34AF" w14:textId="77777777" w:rsidR="00797921" w:rsidRPr="00797921" w:rsidRDefault="00797921" w:rsidP="0079792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3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2247" w14:textId="77777777" w:rsidR="00797921" w:rsidRPr="00D37144" w:rsidRDefault="00D37144" w:rsidP="0079792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D37144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ФИО педагога</w:t>
            </w:r>
          </w:p>
        </w:tc>
        <w:tc>
          <w:tcPr>
            <w:tcW w:w="24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BC35" w14:textId="77777777" w:rsidR="00797921" w:rsidRPr="00D37144" w:rsidRDefault="00D37144" w:rsidP="0079792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D37144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Должность</w:t>
            </w:r>
          </w:p>
        </w:tc>
        <w:tc>
          <w:tcPr>
            <w:tcW w:w="506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4E3F22DB" w14:textId="77777777" w:rsidR="00797921" w:rsidRPr="00D37144" w:rsidRDefault="00D37144" w:rsidP="001E5B2F">
            <w:pPr>
              <w:widowControl/>
              <w:suppressAutoHyphens w:val="0"/>
              <w:autoSpaceDE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D37144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Тема самообразования</w:t>
            </w:r>
            <w:r w:rsidR="00DF769F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.</w:t>
            </w:r>
          </w:p>
        </w:tc>
      </w:tr>
      <w:tr w:rsidR="00797921" w:rsidRPr="00797921" w14:paraId="1E7090C8" w14:textId="77777777" w:rsidTr="00C84245">
        <w:trPr>
          <w:trHeight w:val="1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578E" w14:textId="77777777" w:rsidR="00797921" w:rsidRDefault="00797921" w:rsidP="0079792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  <w:p w14:paraId="56089EE7" w14:textId="77777777" w:rsidR="00797921" w:rsidRDefault="00797921" w:rsidP="0079792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23C4E63A" w14:textId="77777777" w:rsidR="00797921" w:rsidRDefault="00797921" w:rsidP="0079792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874E" w14:textId="1A6D2C44" w:rsidR="00797921" w:rsidRDefault="00C84245" w:rsidP="00C84245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Приходько Н.В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4208" w14:textId="09DCA36F" w:rsidR="00797921" w:rsidRDefault="00C84245" w:rsidP="0079792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методист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02D21A5" w14:textId="77777777" w:rsidR="009E0F1E" w:rsidRPr="009E0F1E" w:rsidRDefault="009E0F1E" w:rsidP="009E0F1E">
            <w:pPr>
              <w:shd w:val="clear" w:color="auto" w:fill="FFFFFF"/>
              <w:spacing w:before="150" w:after="450" w:line="288" w:lineRule="atLeast"/>
              <w:outlineLvl w:val="0"/>
              <w:rPr>
                <w:rFonts w:ascii="Times New Roman" w:hAnsi="Times New Roman" w:cs="Times New Roman"/>
                <w:kern w:val="36"/>
                <w:sz w:val="28"/>
                <w:szCs w:val="28"/>
              </w:rPr>
            </w:pPr>
            <w:r w:rsidRPr="009E0F1E">
              <w:rPr>
                <w:rFonts w:ascii="Times New Roman" w:hAnsi="Times New Roman" w:cs="Times New Roman"/>
                <w:kern w:val="36"/>
                <w:sz w:val="28"/>
                <w:szCs w:val="28"/>
              </w:rPr>
              <w:t>«Современные технологии дошкольного образования в условиях реализации ФГОС»</w:t>
            </w:r>
          </w:p>
        </w:tc>
      </w:tr>
      <w:tr w:rsidR="00C84245" w:rsidRPr="00797921" w14:paraId="325BABC7" w14:textId="77777777" w:rsidTr="00C84245">
        <w:trPr>
          <w:trHeight w:val="6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F1A54" w14:textId="77777777" w:rsidR="00C84245" w:rsidRPr="00797921" w:rsidRDefault="00C84245" w:rsidP="0079792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E1E8" w14:textId="63A45687" w:rsidR="00C84245" w:rsidRPr="00797921" w:rsidRDefault="00C84245" w:rsidP="00C8424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Томилова В.А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4F82" w14:textId="4AB2EC4C" w:rsidR="00C84245" w:rsidRPr="00797921" w:rsidRDefault="00C84245" w:rsidP="0079792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воспитатель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5D4DE29" w14:textId="2DB63777" w:rsidR="00C84245" w:rsidRPr="00797921" w:rsidRDefault="00C84245" w:rsidP="00A71AE0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9792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Нетрадиционные техники рисования для детей старшего дошкольного возраста» 2022-2024г</w:t>
            </w:r>
          </w:p>
        </w:tc>
      </w:tr>
      <w:tr w:rsidR="00C84245" w:rsidRPr="00797921" w14:paraId="2778663F" w14:textId="77777777" w:rsidTr="00C84245">
        <w:trPr>
          <w:trHeight w:val="9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9D148" w14:textId="77777777" w:rsidR="00C84245" w:rsidRPr="00797921" w:rsidRDefault="00C84245" w:rsidP="0079792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5E6C" w14:textId="1AB53898" w:rsidR="00C84245" w:rsidRPr="00797921" w:rsidRDefault="00C84245" w:rsidP="0079792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Караульных С.В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8AE6" w14:textId="464642A5" w:rsidR="00C84245" w:rsidRPr="00797921" w:rsidRDefault="00C84245" w:rsidP="0079792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воспитатель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C154804" w14:textId="774E3D79" w:rsidR="00C84245" w:rsidRPr="00797921" w:rsidRDefault="00315B70" w:rsidP="00F6629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«Развитие связной речи детей посредством игр и мелкой моторики» 2023-2026г</w:t>
            </w:r>
          </w:p>
        </w:tc>
      </w:tr>
    </w:tbl>
    <w:p w14:paraId="4DBCF776" w14:textId="2E2975D3" w:rsidR="00DF6CA4" w:rsidRPr="00CB0F2B" w:rsidRDefault="00E36353" w:rsidP="008B4686">
      <w:pPr>
        <w:widowControl/>
        <w:suppressAutoHyphens w:val="0"/>
        <w:autoSpaceDE/>
        <w:spacing w:line="259" w:lineRule="auto"/>
        <w:jc w:val="both"/>
        <w:rPr>
          <w:rFonts w:ascii="Times New Roman" w:eastAsia="Calibri" w:hAnsi="Times New Roman" w:cs="Times New Roman"/>
          <w:b/>
          <w:bCs/>
          <w:kern w:val="2"/>
          <w:sz w:val="32"/>
          <w:szCs w:val="32"/>
          <w:u w:val="single"/>
          <w:lang w:eastAsia="en-US"/>
        </w:rPr>
      </w:pPr>
      <w:r w:rsidRPr="008B4686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>2.4</w:t>
      </w:r>
      <w:r w:rsidR="00797921" w:rsidRPr="008B4686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 xml:space="preserve">. </w:t>
      </w:r>
      <w:r w:rsidR="00797921" w:rsidRPr="00CB0F2B">
        <w:rPr>
          <w:rFonts w:ascii="Times New Roman" w:eastAsiaTheme="minorHAnsi" w:hAnsi="Times New Roman" w:cs="Times New Roman"/>
          <w:b/>
          <w:bCs/>
          <w:sz w:val="32"/>
          <w:szCs w:val="32"/>
          <w:u w:val="single"/>
          <w:lang w:eastAsia="en-US"/>
        </w:rPr>
        <w:t>Семинары, семинары-практикумы, м</w:t>
      </w:r>
      <w:r w:rsidR="008B4686" w:rsidRPr="00CB0F2B">
        <w:rPr>
          <w:rFonts w:ascii="Times New Roman" w:eastAsiaTheme="minorHAnsi" w:hAnsi="Times New Roman" w:cs="Times New Roman"/>
          <w:b/>
          <w:bCs/>
          <w:sz w:val="32"/>
          <w:szCs w:val="32"/>
          <w:u w:val="single"/>
          <w:lang w:eastAsia="en-US"/>
        </w:rPr>
        <w:t>астер-классы, тренинги</w:t>
      </w:r>
      <w:r w:rsidR="00DF6CA4" w:rsidRPr="00CB0F2B">
        <w:rPr>
          <w:rFonts w:ascii="Times New Roman" w:eastAsiaTheme="minorHAnsi" w:hAnsi="Times New Roman" w:cs="Times New Roman"/>
          <w:b/>
          <w:bCs/>
          <w:sz w:val="32"/>
          <w:szCs w:val="32"/>
          <w:u w:val="single"/>
          <w:lang w:eastAsia="en-US"/>
        </w:rPr>
        <w:t xml:space="preserve"> </w:t>
      </w:r>
      <w:r w:rsidR="00DF6CA4" w:rsidRPr="00CB0F2B">
        <w:rPr>
          <w:rFonts w:ascii="Times New Roman" w:eastAsia="Calibri" w:hAnsi="Times New Roman" w:cs="Times New Roman"/>
          <w:b/>
          <w:bCs/>
          <w:kern w:val="2"/>
          <w:sz w:val="32"/>
          <w:szCs w:val="32"/>
          <w:u w:val="single"/>
          <w:lang w:eastAsia="en-US"/>
        </w:rPr>
        <w:t>для педагогических работников</w:t>
      </w:r>
    </w:p>
    <w:tbl>
      <w:tblPr>
        <w:tblW w:w="5000" w:type="pct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0"/>
        <w:gridCol w:w="1701"/>
        <w:gridCol w:w="3052"/>
      </w:tblGrid>
      <w:tr w:rsidR="00DF6CA4" w:rsidRPr="00FB0B35" w14:paraId="6D27FB79" w14:textId="77777777" w:rsidTr="008E572D">
        <w:tc>
          <w:tcPr>
            <w:tcW w:w="53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6DFA3B" w14:textId="77777777" w:rsidR="00DF6CA4" w:rsidRPr="008E572D" w:rsidRDefault="00DF6CA4" w:rsidP="00AA2E4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57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825660D" w14:textId="77777777" w:rsidR="00DF6CA4" w:rsidRPr="008E572D" w:rsidRDefault="00DF6CA4" w:rsidP="00AA2E4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57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30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C8D88B" w14:textId="77777777" w:rsidR="00DF6CA4" w:rsidRPr="008E572D" w:rsidRDefault="00DF6CA4" w:rsidP="00AA2E4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57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Ответственный</w:t>
            </w:r>
          </w:p>
        </w:tc>
      </w:tr>
      <w:tr w:rsidR="00DF6CA4" w:rsidRPr="00FB0B35" w14:paraId="39217C9D" w14:textId="77777777" w:rsidTr="008E572D">
        <w:tc>
          <w:tcPr>
            <w:tcW w:w="53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3DBC8C" w14:textId="2AD1175E" w:rsidR="00DF6CA4" w:rsidRPr="008E572D" w:rsidRDefault="00554A10" w:rsidP="00AA2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72D">
              <w:rPr>
                <w:rFonts w:ascii="Times New Roman" w:hAnsi="Times New Roman" w:cs="Times New Roman"/>
                <w:sz w:val="28"/>
                <w:szCs w:val="28"/>
              </w:rPr>
              <w:t>Семинар-практикум для воспитателей: «Технологии речевого развития дошкольников»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76FD08" w14:textId="77777777" w:rsidR="00DF6CA4" w:rsidRPr="008E572D" w:rsidRDefault="00DF6CA4" w:rsidP="00AA2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72D">
              <w:rPr>
                <w:rFonts w:ascii="Times New Roman" w:hAnsi="Times New Roman" w:cs="Times New Roman"/>
                <w:sz w:val="28"/>
                <w:szCs w:val="28"/>
              </w:rPr>
              <w:t>Октябрь </w:t>
            </w:r>
          </w:p>
        </w:tc>
        <w:tc>
          <w:tcPr>
            <w:tcW w:w="30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CD60241" w14:textId="1B5A1333" w:rsidR="00DF6CA4" w:rsidRPr="008E572D" w:rsidRDefault="00315B70" w:rsidP="008E5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методист</w:t>
            </w:r>
          </w:p>
        </w:tc>
      </w:tr>
      <w:tr w:rsidR="00315B70" w:rsidRPr="00FB0B35" w14:paraId="269E2A4E" w14:textId="77777777" w:rsidTr="008E572D">
        <w:tc>
          <w:tcPr>
            <w:tcW w:w="53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519EC0" w14:textId="79A43BB0" w:rsidR="00315B70" w:rsidRPr="008E572D" w:rsidRDefault="00315B70" w:rsidP="00AA2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72D">
              <w:rPr>
                <w:rFonts w:ascii="Times New Roman" w:hAnsi="Times New Roman" w:cs="Times New Roman"/>
                <w:sz w:val="28"/>
                <w:szCs w:val="28"/>
              </w:rPr>
              <w:t>Семинар – практикум: «Как воспитать патриотов»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43FB67" w14:textId="77777777" w:rsidR="00315B70" w:rsidRPr="008E572D" w:rsidRDefault="00315B70" w:rsidP="00AA2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72D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0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D14A9E" w14:textId="70A0484C" w:rsidR="00315B70" w:rsidRDefault="00315B70" w:rsidP="008E572D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Методист</w:t>
            </w:r>
          </w:p>
          <w:p w14:paraId="6D10551D" w14:textId="50027243" w:rsidR="00315B70" w:rsidRPr="008E572D" w:rsidRDefault="00315B70" w:rsidP="008E5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315B70" w:rsidRPr="00FB0B35" w14:paraId="4CBB7F30" w14:textId="77777777" w:rsidTr="008E572D">
        <w:tc>
          <w:tcPr>
            <w:tcW w:w="53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C9B40D" w14:textId="5AC2D6E0" w:rsidR="00315B70" w:rsidRPr="008E572D" w:rsidRDefault="00315B70" w:rsidP="00AA2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72D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Семинар-практикум для воспитателей: «Формирование здорового образа жизни в условиях детского сада и семьи»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0D15AB" w14:textId="77777777" w:rsidR="00315B70" w:rsidRPr="008E572D" w:rsidRDefault="00315B70" w:rsidP="00AA2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72D">
              <w:rPr>
                <w:rFonts w:ascii="Times New Roman" w:hAnsi="Times New Roman" w:cs="Times New Roman"/>
                <w:sz w:val="28"/>
                <w:szCs w:val="28"/>
              </w:rPr>
              <w:t>Март </w:t>
            </w:r>
          </w:p>
        </w:tc>
        <w:tc>
          <w:tcPr>
            <w:tcW w:w="30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CEB436" w14:textId="77777777" w:rsidR="00315B70" w:rsidRDefault="00315B70" w:rsidP="00315B70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Методист</w:t>
            </w:r>
          </w:p>
          <w:p w14:paraId="6E04E469" w14:textId="0EE440B4" w:rsidR="00315B70" w:rsidRPr="008E572D" w:rsidRDefault="00315B70" w:rsidP="00315B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воспитатели</w:t>
            </w:r>
          </w:p>
        </w:tc>
      </w:tr>
    </w:tbl>
    <w:p w14:paraId="370E682C" w14:textId="77777777" w:rsidR="00DF6CA4" w:rsidRPr="00554A10" w:rsidRDefault="00DF6CA4" w:rsidP="008B4686">
      <w:pPr>
        <w:widowControl/>
        <w:suppressAutoHyphens w:val="0"/>
        <w:autoSpaceDE/>
        <w:spacing w:line="259" w:lineRule="auto"/>
        <w:jc w:val="both"/>
        <w:rPr>
          <w:rFonts w:ascii="Times New Roman" w:eastAsiaTheme="minorHAnsi" w:hAnsi="Times New Roman" w:cs="Times New Roman"/>
          <w:sz w:val="32"/>
          <w:szCs w:val="32"/>
          <w:u w:val="single"/>
          <w:lang w:val="en-US" w:eastAsia="en-US"/>
        </w:rPr>
      </w:pPr>
    </w:p>
    <w:p w14:paraId="0A23539A" w14:textId="77777777" w:rsidR="00575022" w:rsidRDefault="00575022" w:rsidP="00A640C8">
      <w:pPr>
        <w:widowControl/>
        <w:suppressAutoHyphens w:val="0"/>
        <w:autoSpaceDE/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36"/>
          <w:szCs w:val="36"/>
          <w:lang w:eastAsia="en-US"/>
        </w:rPr>
      </w:pPr>
    </w:p>
    <w:p w14:paraId="3ADDF4AC" w14:textId="3C235C89" w:rsidR="00A640C8" w:rsidRPr="00CB0F2B" w:rsidRDefault="008B4686" w:rsidP="006A75DA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 xml:space="preserve">2.5 </w:t>
      </w:r>
      <w:r w:rsidR="00A640C8" w:rsidRPr="00CB0F2B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  <w:lang w:eastAsia="en-US"/>
        </w:rPr>
        <w:t>Участие в работе РМО</w:t>
      </w:r>
    </w:p>
    <w:p w14:paraId="700050AF" w14:textId="77777777" w:rsidR="005032E2" w:rsidRDefault="005032E2" w:rsidP="005032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методической работы по дошкольному образованию</w:t>
      </w:r>
    </w:p>
    <w:p w14:paraId="5724407C" w14:textId="6A5B4D77" w:rsidR="005032E2" w:rsidRDefault="005032E2" w:rsidP="005032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7B2D71">
        <w:rPr>
          <w:rFonts w:ascii="Times New Roman" w:hAnsi="Times New Roman" w:cs="Times New Roman"/>
          <w:b/>
          <w:sz w:val="28"/>
          <w:szCs w:val="28"/>
        </w:rPr>
        <w:t>202</w:t>
      </w:r>
      <w:r w:rsidR="006A75DA">
        <w:rPr>
          <w:rFonts w:ascii="Times New Roman" w:hAnsi="Times New Roman" w:cs="Times New Roman"/>
          <w:b/>
          <w:sz w:val="28"/>
          <w:szCs w:val="28"/>
        </w:rPr>
        <w:t>3</w:t>
      </w:r>
      <w:r w:rsidR="007B2D71">
        <w:rPr>
          <w:rFonts w:ascii="Times New Roman" w:hAnsi="Times New Roman" w:cs="Times New Roman"/>
          <w:b/>
          <w:sz w:val="28"/>
          <w:szCs w:val="28"/>
        </w:rPr>
        <w:t>-202</w:t>
      </w:r>
      <w:r w:rsidR="006A75DA">
        <w:rPr>
          <w:rFonts w:ascii="Times New Roman" w:hAnsi="Times New Roman" w:cs="Times New Roman"/>
          <w:b/>
          <w:sz w:val="28"/>
          <w:szCs w:val="28"/>
        </w:rPr>
        <w:t>4</w:t>
      </w:r>
      <w:r w:rsidR="00FD7EF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учебный год.</w:t>
      </w: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2552"/>
        <w:gridCol w:w="2268"/>
        <w:gridCol w:w="1701"/>
      </w:tblGrid>
      <w:tr w:rsidR="00D60FC3" w:rsidRPr="00D60FC3" w14:paraId="639CDF77" w14:textId="77777777" w:rsidTr="00870419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4403B" w14:textId="77777777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0F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10462" w14:textId="77777777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0F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1DB1F" w14:textId="77777777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0F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Участники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024F4" w14:textId="77777777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0F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85AC" w14:textId="77777777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0F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</w:tr>
      <w:tr w:rsidR="00D60FC3" w:rsidRPr="00D60FC3" w14:paraId="00B806F9" w14:textId="77777777" w:rsidTr="00870419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5D18B" w14:textId="77777777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0F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477E4" w14:textId="77777777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0F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86115" w14:textId="77777777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0F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15B31" w14:textId="77777777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0F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42452" w14:textId="77777777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0F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D60FC3" w:rsidRPr="00D60FC3" w14:paraId="3C6D7DB3" w14:textId="77777777" w:rsidTr="00D60FC3">
        <w:trPr>
          <w:trHeight w:val="690"/>
        </w:trPr>
        <w:tc>
          <w:tcPr>
            <w:tcW w:w="110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03229" w14:textId="58529CFF" w:rsidR="00D60FC3" w:rsidRPr="00D60FC3" w:rsidRDefault="00D60FC3" w:rsidP="00D60FC3">
            <w:pPr>
              <w:widowControl/>
              <w:numPr>
                <w:ilvl w:val="0"/>
                <w:numId w:val="32"/>
              </w:numPr>
              <w:suppressAutoHyphens w:val="0"/>
              <w:autoSpaceDE/>
              <w:spacing w:after="200"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60FC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Районное методическое объединение</w:t>
            </w:r>
            <w:r w:rsidR="00315B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руководителей и методистов</w:t>
            </w:r>
            <w:r w:rsidRPr="00D60FC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14:paraId="4FC10F1C" w14:textId="77777777" w:rsidR="00D60FC3" w:rsidRPr="00D60FC3" w:rsidRDefault="00D60FC3" w:rsidP="00D60FC3">
            <w:pPr>
              <w:widowControl/>
              <w:suppressAutoHyphens w:val="0"/>
              <w:autoSpaceDE/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60FC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Тема: «</w:t>
            </w:r>
            <w:r w:rsidRPr="00D60F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Введение ФОП в образовательный процесс ДОО</w:t>
            </w:r>
            <w:r w:rsidRPr="00D60FC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</w:p>
        </w:tc>
      </w:tr>
      <w:tr w:rsidR="00D60FC3" w:rsidRPr="00D60FC3" w14:paraId="5C43D467" w14:textId="77777777" w:rsidTr="00315B70">
        <w:trPr>
          <w:trHeight w:val="6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C19FD" w14:textId="77777777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0F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5E2B" w14:textId="40BB8310" w:rsidR="00D60FC3" w:rsidRPr="00D60FC3" w:rsidRDefault="00D60FC3" w:rsidP="00D60FC3">
            <w:pPr>
              <w:widowControl/>
              <w:suppressAutoHyphens w:val="0"/>
              <w:autoSpaceDE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CC03C" w14:textId="5BA0BE90" w:rsidR="00870419" w:rsidRPr="00D60FC3" w:rsidRDefault="00870419" w:rsidP="00870419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9B88" w14:textId="4A0C7992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9329" w14:textId="6DB168C0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0FC3" w:rsidRPr="00D60FC3" w14:paraId="1EB1F127" w14:textId="77777777" w:rsidTr="00315B70">
        <w:trPr>
          <w:trHeight w:val="10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84ED5" w14:textId="77777777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0F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0BEE" w14:textId="4C813DF8" w:rsidR="00D60FC3" w:rsidRPr="00D60FC3" w:rsidRDefault="00D60FC3" w:rsidP="00D60FC3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AE225" w14:textId="2D0C50B7" w:rsidR="00D60FC3" w:rsidRPr="00D60FC3" w:rsidRDefault="00D60FC3" w:rsidP="00870419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9A54" w14:textId="3298DABD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7023" w14:textId="749FD41A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0FC3" w:rsidRPr="00D60FC3" w14:paraId="3B85C396" w14:textId="77777777" w:rsidTr="00315B70">
        <w:trPr>
          <w:trHeight w:val="10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D2E73" w14:textId="77777777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0F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159B" w14:textId="77777777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A0C8" w14:textId="2DD8294E" w:rsidR="00D60FC3" w:rsidRPr="00D60FC3" w:rsidRDefault="00D60FC3" w:rsidP="00870419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FF88" w14:textId="65E56ECA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AE91" w14:textId="1533237F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0FC3" w:rsidRPr="00D60FC3" w14:paraId="40C8CB72" w14:textId="77777777" w:rsidTr="00D60FC3">
        <w:trPr>
          <w:trHeight w:val="420"/>
        </w:trPr>
        <w:tc>
          <w:tcPr>
            <w:tcW w:w="110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D324D" w14:textId="48891D17" w:rsidR="00D60FC3" w:rsidRPr="00D60FC3" w:rsidRDefault="00D60FC3" w:rsidP="00D60FC3">
            <w:pPr>
              <w:widowControl/>
              <w:numPr>
                <w:ilvl w:val="0"/>
                <w:numId w:val="32"/>
              </w:numPr>
              <w:suppressAutoHyphens w:val="0"/>
              <w:autoSpaceDE/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60FC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Районное методическое объединение</w:t>
            </w:r>
            <w:r w:rsidRPr="00D60FC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60FC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</w:t>
            </w:r>
            <w:r w:rsidR="00315B7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тателей </w:t>
            </w:r>
          </w:p>
          <w:p w14:paraId="306F8186" w14:textId="27BB82B4" w:rsidR="00D60FC3" w:rsidRPr="00D60FC3" w:rsidRDefault="00D60FC3" w:rsidP="00D60FC3">
            <w:pPr>
              <w:widowControl/>
              <w:suppressAutoHyphens w:val="0"/>
              <w:autoSpaceDE/>
              <w:spacing w:after="200" w:line="276" w:lineRule="auto"/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60FC3" w:rsidRPr="00D60FC3" w14:paraId="541EA6BC" w14:textId="77777777" w:rsidTr="00315B70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9F1D" w14:textId="37247D22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CCFE" w14:textId="39A2D725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421FC" w14:textId="60BFD031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A82D" w14:textId="4AEC27CD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81EA" w14:textId="745DBB6D" w:rsidR="00D60FC3" w:rsidRPr="00D60FC3" w:rsidRDefault="00D60FC3" w:rsidP="00D60FC3">
            <w:pPr>
              <w:widowControl/>
              <w:suppressAutoHyphens w:val="0"/>
              <w:autoSpaceDE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0FC3" w:rsidRPr="00D60FC3" w14:paraId="2642180B" w14:textId="77777777" w:rsidTr="00315B70">
        <w:trPr>
          <w:trHeight w:val="6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4A9F" w14:textId="50849DAA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EB3D" w14:textId="2B5AABFC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6E88" w14:textId="7EEED47D" w:rsidR="00870419" w:rsidRPr="00D60FC3" w:rsidRDefault="00870419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3C69" w14:textId="1A5D0E00" w:rsidR="00D60FC3" w:rsidRPr="00D60FC3" w:rsidRDefault="00D60FC3" w:rsidP="00D60FC3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55C4B" w14:textId="0DE16143" w:rsidR="00D60FC3" w:rsidRPr="00D60FC3" w:rsidRDefault="00D60FC3" w:rsidP="00D60FC3">
            <w:pPr>
              <w:widowControl/>
              <w:suppressAutoHyphens w:val="0"/>
              <w:autoSpaceDE/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4CAB914" w14:textId="77777777" w:rsidR="005032E2" w:rsidRDefault="005032E2" w:rsidP="005032E2">
      <w:pPr>
        <w:rPr>
          <w:rFonts w:ascii="Times New Roman" w:hAnsi="Times New Roman" w:cs="Times New Roman"/>
          <w:b/>
          <w:sz w:val="28"/>
          <w:szCs w:val="28"/>
        </w:rPr>
      </w:pPr>
    </w:p>
    <w:p w14:paraId="60E80C3B" w14:textId="77777777" w:rsidR="00566487" w:rsidRDefault="00566487" w:rsidP="00005FDA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14:paraId="3E62689E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605451C9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1DD26470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2B63DD0D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312416B0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5087250B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6BA4FF4B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33E2DA75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20E377DF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517A76C9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622BCF84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45C4D445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2B102253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25019A07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497ECA25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201DD1D9" w14:textId="77777777" w:rsidR="00315B70" w:rsidRDefault="00315B70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4FF62B39" w14:textId="537804F1" w:rsidR="00F62ADE" w:rsidRPr="00F62ADE" w:rsidRDefault="00001D47" w:rsidP="00001D47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  <w:r w:rsidRPr="00F62ADE">
        <w:rPr>
          <w:rFonts w:ascii="Times New Roman" w:hAnsi="Times New Roman" w:cs="Times New Roman"/>
          <w:b/>
          <w:sz w:val="32"/>
          <w:szCs w:val="32"/>
          <w:u w:val="single"/>
          <w:lang w:val="en-US" w:eastAsia="ru-RU"/>
        </w:rPr>
        <w:lastRenderedPageBreak/>
        <w:t>III</w:t>
      </w:r>
      <w:r w:rsidR="00315B70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 xml:space="preserve"> </w:t>
      </w:r>
      <w:r w:rsidR="00F62ADE" w:rsidRPr="00F62ADE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РАЗДЕЛ</w:t>
      </w:r>
    </w:p>
    <w:p w14:paraId="38BA8F8F" w14:textId="03DDC144" w:rsidR="00001D47" w:rsidRPr="00BA0C8B" w:rsidRDefault="00001D47" w:rsidP="00BA0C8B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F62ADE">
        <w:rPr>
          <w:rFonts w:ascii="Times New Roman" w:hAnsi="Times New Roman" w:cs="Times New Roman"/>
          <w:b/>
          <w:sz w:val="32"/>
          <w:szCs w:val="32"/>
          <w:lang w:eastAsia="ru-RU"/>
        </w:rPr>
        <w:t>Организационно-педагогическая работа.</w:t>
      </w:r>
    </w:p>
    <w:p w14:paraId="682239F6" w14:textId="77777777" w:rsidR="00001D47" w:rsidRPr="00F62ADE" w:rsidRDefault="00001D47" w:rsidP="00F62ADE">
      <w:pPr>
        <w:widowControl/>
        <w:suppressAutoHyphens w:val="0"/>
        <w:autoSpaceDE/>
        <w:spacing w:after="200" w:line="276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en-US"/>
        </w:rPr>
      </w:pPr>
      <w:r w:rsidRPr="00F62ADE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 xml:space="preserve">3.1 </w:t>
      </w:r>
      <w:r w:rsidRPr="00F62ADE"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en-US"/>
        </w:rPr>
        <w:t>Педагогические советы.</w:t>
      </w: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954"/>
        <w:gridCol w:w="2126"/>
      </w:tblGrid>
      <w:tr w:rsidR="00A640C8" w:rsidRPr="00005FDA" w14:paraId="4F4452A1" w14:textId="77777777" w:rsidTr="002D0045">
        <w:tc>
          <w:tcPr>
            <w:tcW w:w="1843" w:type="dxa"/>
          </w:tcPr>
          <w:p w14:paraId="04168A7B" w14:textId="77777777" w:rsidR="00A640C8" w:rsidRPr="005410E8" w:rsidRDefault="00A640C8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  <w:r w:rsidRPr="005410E8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  <w:t>Месяц</w:t>
            </w:r>
          </w:p>
        </w:tc>
        <w:tc>
          <w:tcPr>
            <w:tcW w:w="5954" w:type="dxa"/>
          </w:tcPr>
          <w:p w14:paraId="6FCB4AAD" w14:textId="77777777" w:rsidR="00A640C8" w:rsidRPr="005410E8" w:rsidRDefault="00A640C8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  <w:r w:rsidRPr="005410E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Тема, повестка</w:t>
            </w:r>
          </w:p>
        </w:tc>
        <w:tc>
          <w:tcPr>
            <w:tcW w:w="2126" w:type="dxa"/>
          </w:tcPr>
          <w:p w14:paraId="64FCBF50" w14:textId="77777777" w:rsidR="00A640C8" w:rsidRPr="005410E8" w:rsidRDefault="00A640C8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  <w:r w:rsidRPr="005410E8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  <w:t>Ответственные</w:t>
            </w:r>
          </w:p>
        </w:tc>
      </w:tr>
      <w:tr w:rsidR="00B874D5" w:rsidRPr="00005FDA" w14:paraId="1C6D1C5F" w14:textId="77777777" w:rsidTr="002D0045">
        <w:trPr>
          <w:trHeight w:val="5131"/>
        </w:trPr>
        <w:tc>
          <w:tcPr>
            <w:tcW w:w="1843" w:type="dxa"/>
          </w:tcPr>
          <w:p w14:paraId="0B22B9EA" w14:textId="77777777" w:rsidR="00B874D5" w:rsidRPr="00351D61" w:rsidRDefault="00B874D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351D61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Август</w:t>
            </w:r>
          </w:p>
          <w:p w14:paraId="4E430E2A" w14:textId="553D9207" w:rsidR="00B874D5" w:rsidRPr="00351D61" w:rsidRDefault="00B874D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351D61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202</w:t>
            </w:r>
            <w:r w:rsidR="00C07DA0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3</w:t>
            </w:r>
            <w:r w:rsidRPr="00351D61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г</w:t>
            </w:r>
          </w:p>
        </w:tc>
        <w:tc>
          <w:tcPr>
            <w:tcW w:w="5954" w:type="dxa"/>
          </w:tcPr>
          <w:p w14:paraId="0DB16CA1" w14:textId="77777777" w:rsidR="00C07DA0" w:rsidRPr="00E84315" w:rsidRDefault="00C07DA0" w:rsidP="00C07DA0">
            <w:pPr>
              <w:rPr>
                <w:rFonts w:ascii="Times New Roman" w:hAnsi="Times New Roman" w:cs="Times New Roman"/>
                <w:szCs w:val="28"/>
                <w:u w:val="single"/>
                <w:lang w:eastAsia="en-US"/>
              </w:rPr>
            </w:pPr>
            <w:r w:rsidRPr="00E84315">
              <w:rPr>
                <w:rFonts w:ascii="Times New Roman" w:hAnsi="Times New Roman" w:cs="Times New Roman"/>
                <w:szCs w:val="28"/>
                <w:u w:val="single"/>
                <w:lang w:eastAsia="en-US"/>
              </w:rPr>
              <w:t xml:space="preserve"> Организационно - педагогический совет:</w:t>
            </w:r>
          </w:p>
          <w:p w14:paraId="3E339C52" w14:textId="7D24A1F3" w:rsidR="00C07DA0" w:rsidRPr="00C07DA0" w:rsidRDefault="00C07DA0" w:rsidP="00C07DA0">
            <w:pPr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1.Выборы председателя и секретаря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педагогического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совета</w:t>
            </w:r>
            <w:r w:rsidR="001C4077">
              <w:rPr>
                <w:rFonts w:ascii="Times New Roman" w:hAnsi="Times New Roman" w:cs="Times New Roman"/>
                <w:szCs w:val="28"/>
                <w:lang w:eastAsia="en-US"/>
              </w:rPr>
              <w:t>.</w:t>
            </w:r>
          </w:p>
          <w:p w14:paraId="00784434" w14:textId="1EE3B2FC" w:rsidR="00C07DA0" w:rsidRPr="00C07DA0" w:rsidRDefault="00C07DA0" w:rsidP="00C07DA0">
            <w:pPr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2. Утверждение основной образовательной программы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ДОУ.</w:t>
            </w:r>
          </w:p>
          <w:p w14:paraId="20DD2987" w14:textId="77777777" w:rsidR="00C07DA0" w:rsidRPr="00C07DA0" w:rsidRDefault="00C07DA0" w:rsidP="00C07DA0">
            <w:pPr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3. Утверждение годового плана на 2023 -2024 год.</w:t>
            </w:r>
          </w:p>
          <w:p w14:paraId="5F8EE115" w14:textId="77777777" w:rsidR="00C07DA0" w:rsidRPr="00C07DA0" w:rsidRDefault="00C07DA0" w:rsidP="00C07DA0">
            <w:pPr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4. Утверждение учебного плана и расписания</w:t>
            </w:r>
          </w:p>
          <w:p w14:paraId="31DEEBB2" w14:textId="554277DA" w:rsidR="00C07DA0" w:rsidRPr="00C07DA0" w:rsidRDefault="00C07DA0" w:rsidP="00C07DA0">
            <w:pPr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непрерывной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 xml:space="preserve"> образовательной деятельности ДОУ на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2023 -2024 уч. год.</w:t>
            </w:r>
          </w:p>
          <w:p w14:paraId="56A72E8F" w14:textId="46B02F8C" w:rsidR="00C07DA0" w:rsidRPr="00C07DA0" w:rsidRDefault="00C07DA0" w:rsidP="00C07DA0">
            <w:pPr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 xml:space="preserve">5.Утверждение 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перспективных планов воспитателей.</w:t>
            </w:r>
          </w:p>
          <w:p w14:paraId="66B20C3F" w14:textId="38FF76F9" w:rsidR="00315B70" w:rsidRPr="00351D61" w:rsidRDefault="00315B70" w:rsidP="00315B70">
            <w:pPr>
              <w:rPr>
                <w:rFonts w:ascii="Times New Roman" w:hAnsi="Times New Roman" w:cs="Times New Roman"/>
                <w:szCs w:val="28"/>
                <w:lang w:eastAsia="en-US"/>
              </w:rPr>
            </w:pPr>
          </w:p>
          <w:p w14:paraId="2F8DC782" w14:textId="02234C16" w:rsidR="00351D61" w:rsidRPr="00351D61" w:rsidRDefault="00351D61" w:rsidP="00C07DA0">
            <w:pPr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126" w:type="dxa"/>
          </w:tcPr>
          <w:p w14:paraId="6D2B9952" w14:textId="4C76EA4B" w:rsidR="00B874D5" w:rsidRDefault="00B874D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</w:p>
          <w:p w14:paraId="06FF7485" w14:textId="1125B995" w:rsidR="00315B70" w:rsidRPr="00351D61" w:rsidRDefault="00315B70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методист</w:t>
            </w:r>
          </w:p>
          <w:p w14:paraId="3F2F8D10" w14:textId="77777777" w:rsidR="00B874D5" w:rsidRPr="00351D61" w:rsidRDefault="00B874D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351D61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Воспитатели</w:t>
            </w:r>
          </w:p>
          <w:p w14:paraId="1E4371B0" w14:textId="6F4D437F" w:rsidR="00B874D5" w:rsidRPr="00351D61" w:rsidRDefault="00B874D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</w:p>
        </w:tc>
      </w:tr>
      <w:tr w:rsidR="001751C6" w:rsidRPr="00005FDA" w14:paraId="1C2EB7DD" w14:textId="77777777" w:rsidTr="002D0045">
        <w:trPr>
          <w:trHeight w:val="6787"/>
        </w:trPr>
        <w:tc>
          <w:tcPr>
            <w:tcW w:w="1843" w:type="dxa"/>
          </w:tcPr>
          <w:p w14:paraId="20E61B2A" w14:textId="77777777" w:rsidR="001751C6" w:rsidRPr="00351D61" w:rsidRDefault="00A902E9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Ноябрь</w:t>
            </w:r>
          </w:p>
          <w:p w14:paraId="36ACEC01" w14:textId="5341F0A3" w:rsidR="001751C6" w:rsidRPr="00351D61" w:rsidRDefault="001751C6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351D61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202</w:t>
            </w:r>
            <w:r w:rsidR="00C07DA0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3</w:t>
            </w:r>
            <w:r w:rsidRPr="00351D61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г</w:t>
            </w:r>
          </w:p>
        </w:tc>
        <w:tc>
          <w:tcPr>
            <w:tcW w:w="5954" w:type="dxa"/>
          </w:tcPr>
          <w:p w14:paraId="622F62EE" w14:textId="77777777" w:rsidR="00C07DA0" w:rsidRPr="00C07DA0" w:rsidRDefault="00C07DA0" w:rsidP="00C07DA0">
            <w:pPr>
              <w:spacing w:line="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Педагогический совет на тему:</w:t>
            </w:r>
          </w:p>
          <w:p w14:paraId="4EF338F9" w14:textId="6728A951" w:rsidR="00C07DA0" w:rsidRPr="00E84315" w:rsidRDefault="00C07DA0" w:rsidP="00C07DA0">
            <w:pPr>
              <w:spacing w:line="0" w:lineRule="atLeast"/>
              <w:rPr>
                <w:rFonts w:ascii="Times New Roman" w:hAnsi="Times New Roman" w:cs="Times New Roman"/>
                <w:szCs w:val="28"/>
                <w:u w:val="single"/>
                <w:lang w:eastAsia="en-US"/>
              </w:rPr>
            </w:pPr>
            <w:r w:rsidRPr="00E84315">
              <w:rPr>
                <w:rFonts w:ascii="Times New Roman" w:hAnsi="Times New Roman" w:cs="Times New Roman"/>
                <w:szCs w:val="28"/>
                <w:u w:val="single"/>
                <w:lang w:eastAsia="en-US"/>
              </w:rPr>
              <w:t>Тема: «Развитие речевой активности детей».</w:t>
            </w:r>
          </w:p>
          <w:p w14:paraId="7C2F8349" w14:textId="3A1DA1B2" w:rsidR="00C07DA0" w:rsidRPr="00C07DA0" w:rsidRDefault="00C07DA0" w:rsidP="00C07DA0">
            <w:pPr>
              <w:spacing w:line="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Цель: совершенствовать работу в детском саду по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речевому развитию детей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дошкольного возраста.</w:t>
            </w:r>
          </w:p>
          <w:p w14:paraId="45CC85EC" w14:textId="77777777" w:rsidR="00C07DA0" w:rsidRPr="00C07DA0" w:rsidRDefault="00C07DA0" w:rsidP="00C07DA0">
            <w:pPr>
              <w:spacing w:line="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1.Выполнение решений предыдущего педсовета</w:t>
            </w:r>
          </w:p>
          <w:p w14:paraId="523A990F" w14:textId="5B6FB2BB" w:rsidR="00C07DA0" w:rsidRPr="00C07DA0" w:rsidRDefault="00C07DA0" w:rsidP="00C07DA0">
            <w:pPr>
              <w:spacing w:line="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2«Методы и приемы стимулирования речевой</w:t>
            </w:r>
          </w:p>
          <w:p w14:paraId="25CE4F3D" w14:textId="736462E8" w:rsidR="00C07DA0" w:rsidRPr="00C07DA0" w:rsidRDefault="00C07DA0" w:rsidP="00C07DA0">
            <w:pPr>
              <w:spacing w:line="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Деятельности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у детей младшего дошкольного возраста»</w:t>
            </w:r>
          </w:p>
          <w:p w14:paraId="252A08E4" w14:textId="4D4C59D1" w:rsidR="00C07DA0" w:rsidRPr="00C07DA0" w:rsidRDefault="00C07DA0" w:rsidP="00C07DA0">
            <w:pPr>
              <w:spacing w:line="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3«Развитие диалогической речи детей. Дидактические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игры и приемы»</w:t>
            </w:r>
          </w:p>
          <w:p w14:paraId="20B8D074" w14:textId="7CF9DF7C" w:rsidR="00C07DA0" w:rsidRPr="00C07DA0" w:rsidRDefault="00C07DA0" w:rsidP="00C07DA0">
            <w:pPr>
              <w:spacing w:line="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4. Развитию речевого творчества у детей дошкольного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возраста</w:t>
            </w:r>
          </w:p>
          <w:p w14:paraId="54B4382E" w14:textId="213B7885" w:rsidR="00E0619D" w:rsidRPr="00BA4991" w:rsidRDefault="00C07DA0" w:rsidP="00C07DA0">
            <w:pPr>
              <w:spacing w:line="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5. Итоги тематического контроля по теме: «Организация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работы по речевому развитию дошкольников»</w:t>
            </w:r>
          </w:p>
        </w:tc>
        <w:tc>
          <w:tcPr>
            <w:tcW w:w="2126" w:type="dxa"/>
          </w:tcPr>
          <w:p w14:paraId="20DC15F4" w14:textId="7692C0F2" w:rsidR="001751C6" w:rsidRPr="00351D61" w:rsidRDefault="00315B70" w:rsidP="000E7F0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методист</w:t>
            </w:r>
          </w:p>
          <w:p w14:paraId="41480B75" w14:textId="77777777" w:rsidR="001751C6" w:rsidRPr="00351D61" w:rsidRDefault="001751C6" w:rsidP="000E7F0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351D61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Воспитатели</w:t>
            </w:r>
          </w:p>
          <w:p w14:paraId="03EC52BC" w14:textId="7700F38E" w:rsidR="001751C6" w:rsidRPr="00351D61" w:rsidRDefault="001751C6" w:rsidP="000E7F0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</w:p>
        </w:tc>
      </w:tr>
      <w:tr w:rsidR="001751C6" w:rsidRPr="00005FDA" w14:paraId="2F29AB79" w14:textId="77777777" w:rsidTr="002D0045">
        <w:trPr>
          <w:trHeight w:val="3676"/>
        </w:trPr>
        <w:tc>
          <w:tcPr>
            <w:tcW w:w="1843" w:type="dxa"/>
          </w:tcPr>
          <w:p w14:paraId="17970C19" w14:textId="77777777" w:rsidR="00C07DA0" w:rsidRDefault="00C07DA0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lastRenderedPageBreak/>
              <w:t>Январь</w:t>
            </w:r>
          </w:p>
          <w:p w14:paraId="47504A4A" w14:textId="07851584" w:rsidR="001751C6" w:rsidRPr="00351D61" w:rsidRDefault="004A2302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351D61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202</w:t>
            </w:r>
            <w:r w:rsidR="00C07DA0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4</w:t>
            </w:r>
            <w:r w:rsidR="001751C6" w:rsidRPr="00351D61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г</w:t>
            </w:r>
          </w:p>
        </w:tc>
        <w:tc>
          <w:tcPr>
            <w:tcW w:w="5954" w:type="dxa"/>
          </w:tcPr>
          <w:p w14:paraId="1D3EBBB0" w14:textId="77777777" w:rsidR="00C07DA0" w:rsidRPr="00C07DA0" w:rsidRDefault="00C07DA0" w:rsidP="00C07DA0">
            <w:pPr>
              <w:suppressAutoHyphens w:val="0"/>
              <w:autoSpaceDN w:val="0"/>
              <w:spacing w:line="247" w:lineRule="exac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Педагогический совет по теме:</w:t>
            </w:r>
          </w:p>
          <w:p w14:paraId="143642BB" w14:textId="5F92E913" w:rsidR="00C07DA0" w:rsidRPr="00E84315" w:rsidRDefault="00C07DA0" w:rsidP="00C07DA0">
            <w:pPr>
              <w:suppressAutoHyphens w:val="0"/>
              <w:autoSpaceDN w:val="0"/>
              <w:spacing w:line="247" w:lineRule="exact"/>
              <w:rPr>
                <w:rFonts w:ascii="Times New Roman" w:hAnsi="Times New Roman" w:cs="Times New Roman"/>
                <w:szCs w:val="28"/>
                <w:u w:val="single"/>
                <w:lang w:eastAsia="en-US"/>
              </w:rPr>
            </w:pPr>
            <w:r w:rsidRPr="00E84315">
              <w:rPr>
                <w:rFonts w:ascii="Times New Roman" w:hAnsi="Times New Roman" w:cs="Times New Roman"/>
                <w:szCs w:val="28"/>
                <w:u w:val="single"/>
                <w:lang w:eastAsia="en-US"/>
              </w:rPr>
              <w:t>Тема: «Нравственно- патриотическое воспитание дошкольников в современных условиях ДОУ».</w:t>
            </w:r>
          </w:p>
          <w:p w14:paraId="00AAAF5E" w14:textId="77777777" w:rsidR="00C07DA0" w:rsidRPr="00C07DA0" w:rsidRDefault="00C07DA0" w:rsidP="00C07DA0">
            <w:pPr>
              <w:suppressAutoHyphens w:val="0"/>
              <w:autoSpaceDN w:val="0"/>
              <w:spacing w:line="247" w:lineRule="exac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Повестка:</w:t>
            </w:r>
          </w:p>
          <w:p w14:paraId="2F165BCD" w14:textId="77777777" w:rsidR="00C07DA0" w:rsidRPr="00C07DA0" w:rsidRDefault="00C07DA0" w:rsidP="00C07DA0">
            <w:pPr>
              <w:suppressAutoHyphens w:val="0"/>
              <w:autoSpaceDN w:val="0"/>
              <w:spacing w:line="247" w:lineRule="exac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1.Отчет о выполнении решения предыдущего</w:t>
            </w:r>
          </w:p>
          <w:p w14:paraId="07CC9939" w14:textId="77777777" w:rsidR="00C07DA0" w:rsidRPr="00C07DA0" w:rsidRDefault="00C07DA0" w:rsidP="00C07DA0">
            <w:pPr>
              <w:suppressAutoHyphens w:val="0"/>
              <w:autoSpaceDN w:val="0"/>
              <w:spacing w:line="247" w:lineRule="exac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педагогического совета</w:t>
            </w:r>
          </w:p>
          <w:p w14:paraId="6F4BD4A4" w14:textId="1EEB6010" w:rsidR="00C07DA0" w:rsidRPr="00C07DA0" w:rsidRDefault="00C07DA0" w:rsidP="00C07DA0">
            <w:pPr>
              <w:suppressAutoHyphens w:val="0"/>
              <w:autoSpaceDN w:val="0"/>
              <w:spacing w:line="247" w:lineRule="exac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2. «Патриотическое воспитание дошкольников в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современных условиях ДОУ»</w:t>
            </w:r>
          </w:p>
          <w:p w14:paraId="4B298A85" w14:textId="77777777" w:rsidR="00C07DA0" w:rsidRPr="00C07DA0" w:rsidRDefault="00C07DA0" w:rsidP="00C07DA0">
            <w:pPr>
              <w:suppressAutoHyphens w:val="0"/>
              <w:autoSpaceDN w:val="0"/>
              <w:spacing w:line="247" w:lineRule="exac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3. «Маленькие открытия»: презентация</w:t>
            </w:r>
          </w:p>
          <w:p w14:paraId="5B32D266" w14:textId="1B30929E" w:rsidR="00C07DA0" w:rsidRPr="00C07DA0" w:rsidRDefault="00C07DA0" w:rsidP="00C07DA0">
            <w:pPr>
              <w:suppressAutoHyphens w:val="0"/>
              <w:autoSpaceDN w:val="0"/>
              <w:spacing w:line="247" w:lineRule="exac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педагогических находок (из опыта работы):</w:t>
            </w:r>
          </w:p>
          <w:p w14:paraId="6ED4A554" w14:textId="02DC4AAB" w:rsidR="00C07DA0" w:rsidRPr="00C07DA0" w:rsidRDefault="00C07DA0" w:rsidP="00C07DA0">
            <w:pPr>
              <w:suppressAutoHyphens w:val="0"/>
              <w:autoSpaceDN w:val="0"/>
              <w:spacing w:line="247" w:lineRule="exac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- «Музыка в формировании нравственно – патриотических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качеств дошкольников»;</w:t>
            </w:r>
          </w:p>
          <w:p w14:paraId="59CF9A02" w14:textId="40673B58" w:rsidR="00C07DA0" w:rsidRPr="00C07DA0" w:rsidRDefault="00C07DA0" w:rsidP="00C07DA0">
            <w:pPr>
              <w:suppressAutoHyphens w:val="0"/>
              <w:autoSpaceDN w:val="0"/>
              <w:spacing w:line="247" w:lineRule="exac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- «Использование проектного метода в патриотическом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воспитании дошкольников»</w:t>
            </w:r>
          </w:p>
          <w:p w14:paraId="5C63ECFA" w14:textId="398F0C58" w:rsidR="00C07DA0" w:rsidRPr="00C07DA0" w:rsidRDefault="00C07DA0" w:rsidP="00C07DA0">
            <w:pPr>
              <w:suppressAutoHyphens w:val="0"/>
              <w:autoSpaceDN w:val="0"/>
              <w:spacing w:line="247" w:lineRule="exac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3. Мастер – класс «Народные игры - как средство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нравственно – патриотического воспитания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дошкольников»</w:t>
            </w:r>
          </w:p>
          <w:p w14:paraId="2B54D689" w14:textId="3414B387" w:rsidR="00E0619D" w:rsidRPr="00C07DA0" w:rsidRDefault="00C07DA0" w:rsidP="00C07DA0">
            <w:pPr>
              <w:suppressAutoHyphens w:val="0"/>
              <w:autoSpaceDN w:val="0"/>
              <w:spacing w:line="247" w:lineRule="exac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4. Итоги тематической проверки «Организация работы по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патриотическому воспитанию детей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дошкольного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возраста»</w:t>
            </w:r>
          </w:p>
        </w:tc>
        <w:tc>
          <w:tcPr>
            <w:tcW w:w="2126" w:type="dxa"/>
          </w:tcPr>
          <w:p w14:paraId="04E096CD" w14:textId="77777777" w:rsidR="00C466E3" w:rsidRPr="00351D61" w:rsidRDefault="00C466E3" w:rsidP="00C466E3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методист</w:t>
            </w:r>
          </w:p>
          <w:p w14:paraId="3705E0F5" w14:textId="77777777" w:rsidR="00C466E3" w:rsidRPr="00351D61" w:rsidRDefault="00C466E3" w:rsidP="00C466E3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351D61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Воспитатели</w:t>
            </w:r>
          </w:p>
          <w:p w14:paraId="7831F24F" w14:textId="602416CB" w:rsidR="001751C6" w:rsidRPr="00351D61" w:rsidRDefault="001751C6" w:rsidP="000E7F0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</w:p>
        </w:tc>
      </w:tr>
      <w:tr w:rsidR="00C25559" w:rsidRPr="00005FDA" w14:paraId="486D9B2A" w14:textId="77777777" w:rsidTr="002D0045">
        <w:trPr>
          <w:trHeight w:val="3460"/>
        </w:trPr>
        <w:tc>
          <w:tcPr>
            <w:tcW w:w="1843" w:type="dxa"/>
          </w:tcPr>
          <w:p w14:paraId="6CA414A6" w14:textId="141A97FA" w:rsidR="00C25559" w:rsidRDefault="00E0619D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М</w:t>
            </w:r>
            <w:r w:rsidR="00C07DA0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 xml:space="preserve">арт </w:t>
            </w:r>
          </w:p>
          <w:p w14:paraId="6DB92062" w14:textId="013C8E0C" w:rsidR="00C25559" w:rsidRPr="00351D61" w:rsidRDefault="00C25559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202</w:t>
            </w:r>
            <w:r w:rsidR="00C07DA0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4</w:t>
            </w: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г</w:t>
            </w:r>
          </w:p>
        </w:tc>
        <w:tc>
          <w:tcPr>
            <w:tcW w:w="5954" w:type="dxa"/>
          </w:tcPr>
          <w:p w14:paraId="7A2FC825" w14:textId="35EDB149" w:rsidR="00C07DA0" w:rsidRPr="00E84315" w:rsidRDefault="00C07DA0" w:rsidP="008D2D57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zCs w:val="28"/>
                <w:u w:val="single"/>
                <w:lang w:eastAsia="en-US"/>
              </w:rPr>
            </w:pPr>
            <w:r w:rsidRPr="00E84315">
              <w:rPr>
                <w:rFonts w:ascii="Times New Roman" w:hAnsi="Times New Roman" w:cs="Times New Roman"/>
                <w:szCs w:val="28"/>
                <w:u w:val="single"/>
                <w:lang w:eastAsia="en-US"/>
              </w:rPr>
              <w:t>Педагогический совет по теме: «Физкультурно-оздоровительная работа в ДОУ»</w:t>
            </w:r>
          </w:p>
          <w:p w14:paraId="2F514E46" w14:textId="317AC6E3" w:rsidR="00C07DA0" w:rsidRPr="00C07DA0" w:rsidRDefault="00C07DA0" w:rsidP="008D2D57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Цель: расширение знаний педагогов с учетом современных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требований и социальных изменений по формированию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основ физического воспитания и здорового образа жизни.</w:t>
            </w:r>
          </w:p>
          <w:p w14:paraId="5D348F72" w14:textId="77777777" w:rsidR="00C07DA0" w:rsidRPr="00C07DA0" w:rsidRDefault="00C07DA0" w:rsidP="008D2D57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1. Отчет о выполнении решения предыдущего</w:t>
            </w:r>
          </w:p>
          <w:p w14:paraId="446FF536" w14:textId="77777777" w:rsidR="00C07DA0" w:rsidRPr="00C07DA0" w:rsidRDefault="00C07DA0" w:rsidP="00C07DA0">
            <w:pPr>
              <w:suppressAutoHyphens w:val="0"/>
              <w:autoSpaceDN w:val="0"/>
              <w:spacing w:line="243" w:lineRule="exact"/>
              <w:ind w:left="106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педагогического совета</w:t>
            </w:r>
          </w:p>
          <w:p w14:paraId="161EE892" w14:textId="4E2CB946" w:rsidR="00C07DA0" w:rsidRPr="00C07DA0" w:rsidRDefault="00C07DA0" w:rsidP="008D2D57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2.Создание здоровьесберегающей среды.</w:t>
            </w:r>
          </w:p>
          <w:p w14:paraId="5F1DB22B" w14:textId="542B7BE3" w:rsidR="00C07DA0" w:rsidRPr="00C07DA0" w:rsidRDefault="00C07DA0" w:rsidP="008D2D57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3. Образовательная деятельность в режимных моментах с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учетом ФГОС ДО.</w:t>
            </w:r>
          </w:p>
          <w:p w14:paraId="11490520" w14:textId="77777777" w:rsidR="00C07DA0" w:rsidRPr="00C07DA0" w:rsidRDefault="00C07DA0" w:rsidP="008D2D57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4.Деловая игра "Здоровье это важно"</w:t>
            </w:r>
          </w:p>
          <w:p w14:paraId="00F96A2C" w14:textId="0F734FD7" w:rsidR="00C25559" w:rsidRPr="00456FB7" w:rsidRDefault="00C07DA0" w:rsidP="00C07DA0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pacing w:val="-3"/>
                <w:szCs w:val="28"/>
                <w:lang w:eastAsia="en-US"/>
              </w:rPr>
            </w:pPr>
            <w:r w:rsidRPr="00C07DA0">
              <w:rPr>
                <w:rFonts w:ascii="Times New Roman" w:hAnsi="Times New Roman" w:cs="Times New Roman"/>
                <w:szCs w:val="28"/>
                <w:lang w:eastAsia="en-US"/>
              </w:rPr>
              <w:t>5.Итоги тематической проверки «Физкультурно</w:t>
            </w:r>
            <w:r w:rsidR="008D2D57">
              <w:rPr>
                <w:rFonts w:ascii="Times New Roman" w:hAnsi="Times New Roman" w:cs="Times New Roman"/>
                <w:szCs w:val="28"/>
                <w:lang w:eastAsia="en-US"/>
              </w:rPr>
              <w:t>-</w:t>
            </w:r>
            <w:r w:rsidR="008D2D57" w:rsidRPr="008D2D57">
              <w:rPr>
                <w:rFonts w:ascii="Times New Roman" w:hAnsi="Times New Roman" w:cs="Times New Roman"/>
                <w:szCs w:val="28"/>
                <w:lang w:eastAsia="en-US"/>
              </w:rPr>
              <w:t>оздоровительной работа в течение дня»</w:t>
            </w:r>
          </w:p>
        </w:tc>
        <w:tc>
          <w:tcPr>
            <w:tcW w:w="2126" w:type="dxa"/>
          </w:tcPr>
          <w:p w14:paraId="017D00CB" w14:textId="77777777" w:rsidR="00C466E3" w:rsidRPr="00351D61" w:rsidRDefault="00C466E3" w:rsidP="00C466E3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методист</w:t>
            </w:r>
          </w:p>
          <w:p w14:paraId="33940D17" w14:textId="77777777" w:rsidR="00C466E3" w:rsidRPr="00351D61" w:rsidRDefault="00C466E3" w:rsidP="00C466E3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351D61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Воспитатели</w:t>
            </w:r>
          </w:p>
          <w:p w14:paraId="7B6AB9FA" w14:textId="7793F077" w:rsidR="00C25559" w:rsidRPr="00351D61" w:rsidRDefault="00C25559" w:rsidP="008D2D57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</w:p>
        </w:tc>
      </w:tr>
      <w:tr w:rsidR="008D2D57" w:rsidRPr="00005FDA" w14:paraId="4D4CA502" w14:textId="77777777" w:rsidTr="002D0045">
        <w:trPr>
          <w:trHeight w:val="3460"/>
        </w:trPr>
        <w:tc>
          <w:tcPr>
            <w:tcW w:w="1843" w:type="dxa"/>
          </w:tcPr>
          <w:p w14:paraId="4FE65417" w14:textId="77777777" w:rsidR="008D2D57" w:rsidRDefault="008D2D57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Май</w:t>
            </w:r>
          </w:p>
          <w:p w14:paraId="56D65199" w14:textId="4168AFCA" w:rsidR="008D2D57" w:rsidRDefault="008D2D57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2024г</w:t>
            </w:r>
          </w:p>
        </w:tc>
        <w:tc>
          <w:tcPr>
            <w:tcW w:w="5954" w:type="dxa"/>
          </w:tcPr>
          <w:p w14:paraId="7A952F80" w14:textId="77777777" w:rsidR="008D2D57" w:rsidRPr="00E84315" w:rsidRDefault="008D2D57" w:rsidP="008D2D57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zCs w:val="28"/>
                <w:u w:val="single"/>
                <w:lang w:eastAsia="en-US"/>
              </w:rPr>
            </w:pPr>
            <w:r w:rsidRPr="00E84315">
              <w:rPr>
                <w:rFonts w:ascii="Times New Roman" w:hAnsi="Times New Roman" w:cs="Times New Roman"/>
                <w:szCs w:val="28"/>
                <w:u w:val="single"/>
                <w:lang w:eastAsia="en-US"/>
              </w:rPr>
              <w:t>Итоговый педсовет</w:t>
            </w:r>
          </w:p>
          <w:p w14:paraId="484C46F2" w14:textId="349375E1" w:rsidR="008D2D57" w:rsidRPr="008D2D57" w:rsidRDefault="008D2D57" w:rsidP="008D2D57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8D2D57">
              <w:rPr>
                <w:rFonts w:ascii="Times New Roman" w:hAnsi="Times New Roman" w:cs="Times New Roman"/>
                <w:szCs w:val="28"/>
                <w:lang w:eastAsia="en-US"/>
              </w:rPr>
              <w:t xml:space="preserve">Анализ работы 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МБДОУ Д/с «Золотой петушок» за учебный год.</w:t>
            </w:r>
          </w:p>
          <w:p w14:paraId="314A9F16" w14:textId="2B4FA2CC" w:rsidR="008D2D57" w:rsidRPr="008D2D57" w:rsidRDefault="008D2D57" w:rsidP="008D2D57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8D2D57">
              <w:rPr>
                <w:rFonts w:ascii="Times New Roman" w:hAnsi="Times New Roman" w:cs="Times New Roman"/>
                <w:szCs w:val="28"/>
                <w:lang w:eastAsia="en-US"/>
              </w:rPr>
              <w:t>Анализ выполнения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8D2D57">
              <w:rPr>
                <w:rFonts w:ascii="Times New Roman" w:hAnsi="Times New Roman" w:cs="Times New Roman"/>
                <w:szCs w:val="28"/>
                <w:lang w:eastAsia="en-US"/>
              </w:rPr>
              <w:t>образовательной программы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ДО.</w:t>
            </w:r>
          </w:p>
          <w:p w14:paraId="18CC92B0" w14:textId="46E87E1B" w:rsidR="008D2D57" w:rsidRPr="008D2D57" w:rsidRDefault="008D2D57" w:rsidP="008D2D57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8D2D57">
              <w:rPr>
                <w:rFonts w:ascii="Times New Roman" w:hAnsi="Times New Roman" w:cs="Times New Roman"/>
                <w:szCs w:val="28"/>
                <w:lang w:eastAsia="en-US"/>
              </w:rPr>
              <w:t>Анализ выполнения Программы развития ДОУ на2023-2024 г</w:t>
            </w:r>
          </w:p>
          <w:p w14:paraId="7FD625F1" w14:textId="3F40F03D" w:rsidR="008D2D57" w:rsidRPr="008D2D57" w:rsidRDefault="008D2D57" w:rsidP="008D2D57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8D2D57">
              <w:rPr>
                <w:rFonts w:ascii="Times New Roman" w:hAnsi="Times New Roman" w:cs="Times New Roman"/>
                <w:szCs w:val="28"/>
                <w:lang w:eastAsia="en-US"/>
              </w:rPr>
              <w:t>«О наших успехах» - отчет воспитателей о проделанной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8D2D57">
              <w:rPr>
                <w:rFonts w:ascii="Times New Roman" w:hAnsi="Times New Roman" w:cs="Times New Roman"/>
                <w:szCs w:val="28"/>
                <w:lang w:eastAsia="en-US"/>
              </w:rPr>
              <w:t>работы за год.</w:t>
            </w:r>
          </w:p>
          <w:p w14:paraId="569018CB" w14:textId="6804A551" w:rsidR="008D2D57" w:rsidRPr="008D2D57" w:rsidRDefault="008D2D57" w:rsidP="008D2D57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8D2D57">
              <w:rPr>
                <w:rFonts w:ascii="Times New Roman" w:hAnsi="Times New Roman" w:cs="Times New Roman"/>
                <w:szCs w:val="28"/>
                <w:lang w:eastAsia="en-US"/>
              </w:rPr>
              <w:t>Музыкально-эстетическое воспитание детей –отчёт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</w:t>
            </w:r>
            <w:r w:rsidRPr="008D2D57">
              <w:rPr>
                <w:rFonts w:ascii="Times New Roman" w:hAnsi="Times New Roman" w:cs="Times New Roman"/>
                <w:szCs w:val="28"/>
                <w:lang w:eastAsia="en-US"/>
              </w:rPr>
              <w:t>музыкальн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ого</w:t>
            </w:r>
            <w:r w:rsidRPr="008D2D57">
              <w:rPr>
                <w:rFonts w:ascii="Times New Roman" w:hAnsi="Times New Roman" w:cs="Times New Roman"/>
                <w:szCs w:val="28"/>
                <w:lang w:eastAsia="en-US"/>
              </w:rPr>
              <w:t xml:space="preserve"> руководител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я</w:t>
            </w:r>
            <w:r w:rsidRPr="008D2D57">
              <w:rPr>
                <w:rFonts w:ascii="Times New Roman" w:hAnsi="Times New Roman" w:cs="Times New Roman"/>
                <w:szCs w:val="28"/>
                <w:lang w:eastAsia="en-US"/>
              </w:rPr>
              <w:t>.</w:t>
            </w:r>
          </w:p>
          <w:p w14:paraId="611B6579" w14:textId="77777777" w:rsidR="008D2D57" w:rsidRDefault="008D2D57" w:rsidP="008D2D57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8D2D57">
              <w:rPr>
                <w:rFonts w:ascii="Times New Roman" w:hAnsi="Times New Roman" w:cs="Times New Roman"/>
                <w:szCs w:val="28"/>
                <w:lang w:eastAsia="en-US"/>
              </w:rPr>
              <w:t>Анализ физкультурно-оздоровительной работы за год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-отчёт инструктора по физической культуре.</w:t>
            </w:r>
          </w:p>
          <w:p w14:paraId="770537B7" w14:textId="11A1A874" w:rsidR="00E84315" w:rsidRPr="00C07DA0" w:rsidRDefault="00E84315" w:rsidP="008D2D57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План работы ДОУ на летне-оздоровительный период.</w:t>
            </w:r>
          </w:p>
        </w:tc>
        <w:tc>
          <w:tcPr>
            <w:tcW w:w="2126" w:type="dxa"/>
          </w:tcPr>
          <w:p w14:paraId="5A251796" w14:textId="77777777" w:rsidR="00C466E3" w:rsidRPr="00351D61" w:rsidRDefault="00C466E3" w:rsidP="00C466E3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методист</w:t>
            </w:r>
          </w:p>
          <w:p w14:paraId="5C06CAD4" w14:textId="77777777" w:rsidR="00C466E3" w:rsidRPr="00351D61" w:rsidRDefault="00C466E3" w:rsidP="00C466E3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351D61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Воспитатели</w:t>
            </w:r>
          </w:p>
          <w:p w14:paraId="1E375F38" w14:textId="51C6FEAD" w:rsidR="008D2D57" w:rsidRPr="00351D61" w:rsidRDefault="008D2D57" w:rsidP="008D2D57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</w:p>
        </w:tc>
      </w:tr>
    </w:tbl>
    <w:p w14:paraId="57D637C6" w14:textId="77777777" w:rsidR="004A7BE1" w:rsidRDefault="004A7BE1" w:rsidP="00F62ADE">
      <w:pPr>
        <w:pStyle w:val="ae"/>
        <w:spacing w:before="120"/>
        <w:ind w:right="120"/>
        <w:jc w:val="both"/>
        <w:rPr>
          <w:rStyle w:val="StrongEmphasis"/>
          <w:b/>
          <w:i w:val="0"/>
          <w:color w:val="000000"/>
          <w:sz w:val="32"/>
          <w:szCs w:val="32"/>
        </w:rPr>
      </w:pPr>
    </w:p>
    <w:p w14:paraId="2D834CE1" w14:textId="2A0FB9CF" w:rsidR="006E6176" w:rsidRPr="002D0045" w:rsidRDefault="00E36353" w:rsidP="00F62ADE">
      <w:pPr>
        <w:pStyle w:val="ae"/>
        <w:spacing w:before="120"/>
        <w:ind w:right="120"/>
        <w:jc w:val="both"/>
        <w:rPr>
          <w:bCs w:val="0"/>
          <w:i w:val="0"/>
          <w:sz w:val="32"/>
          <w:szCs w:val="32"/>
          <w:u w:val="single"/>
        </w:rPr>
      </w:pPr>
      <w:r w:rsidRPr="00F62ADE">
        <w:rPr>
          <w:rStyle w:val="StrongEmphasis"/>
          <w:b/>
          <w:i w:val="0"/>
          <w:color w:val="000000"/>
          <w:sz w:val="32"/>
          <w:szCs w:val="32"/>
        </w:rPr>
        <w:t>3.2.</w:t>
      </w:r>
      <w:r w:rsidR="00F2381D">
        <w:rPr>
          <w:rStyle w:val="StrongEmphasis"/>
          <w:b/>
          <w:i w:val="0"/>
          <w:color w:val="000000"/>
          <w:sz w:val="32"/>
          <w:szCs w:val="32"/>
        </w:rPr>
        <w:t xml:space="preserve"> </w:t>
      </w:r>
      <w:r w:rsidR="002D0045" w:rsidRPr="002D0045">
        <w:rPr>
          <w:bCs w:val="0"/>
          <w:i w:val="0"/>
          <w:sz w:val="32"/>
          <w:szCs w:val="32"/>
          <w:u w:val="single"/>
        </w:rPr>
        <w:t>Консультации для педагогических работников</w:t>
      </w:r>
    </w:p>
    <w:p w14:paraId="3395CA4D" w14:textId="77777777" w:rsidR="002D0045" w:rsidRPr="002D0045" w:rsidRDefault="002D0045" w:rsidP="00F62ADE">
      <w:pPr>
        <w:pStyle w:val="ae"/>
        <w:spacing w:before="120"/>
        <w:ind w:right="120"/>
        <w:jc w:val="both"/>
        <w:rPr>
          <w:b w:val="0"/>
          <w:i w:val="0"/>
          <w:sz w:val="32"/>
          <w:szCs w:val="32"/>
          <w:u w:val="single"/>
        </w:rPr>
      </w:pPr>
    </w:p>
    <w:tbl>
      <w:tblPr>
        <w:tblW w:w="4926" w:type="pct"/>
        <w:tblInd w:w="-67" w:type="dxa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9"/>
        <w:gridCol w:w="1701"/>
        <w:gridCol w:w="2694"/>
      </w:tblGrid>
      <w:tr w:rsidR="002D0045" w:rsidRPr="006E6176" w14:paraId="24A63762" w14:textId="77777777" w:rsidTr="00895BD0">
        <w:tc>
          <w:tcPr>
            <w:tcW w:w="552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292A95" w14:textId="77777777" w:rsidR="006E6176" w:rsidRPr="002D0045" w:rsidRDefault="006E6176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</w:pPr>
            <w:r w:rsidRPr="002D0045"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  <w:t>Тема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535D9C" w14:textId="77777777" w:rsidR="006E6176" w:rsidRPr="002D0045" w:rsidRDefault="006E6176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</w:pPr>
            <w:r w:rsidRPr="002D0045"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  <w:t>Срок</w:t>
            </w:r>
          </w:p>
        </w:tc>
        <w:tc>
          <w:tcPr>
            <w:tcW w:w="26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3B0E73" w14:textId="77777777" w:rsidR="006E6176" w:rsidRPr="002D0045" w:rsidRDefault="006E6176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</w:pPr>
            <w:r w:rsidRPr="002D0045"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  <w:t>Ответственный</w:t>
            </w:r>
          </w:p>
        </w:tc>
      </w:tr>
      <w:tr w:rsidR="002D0045" w:rsidRPr="006E6176" w14:paraId="6C4630CA" w14:textId="77777777" w:rsidTr="00895BD0">
        <w:tc>
          <w:tcPr>
            <w:tcW w:w="552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556696" w14:textId="4DC1A20A" w:rsidR="006E6176" w:rsidRPr="006E6176" w:rsidRDefault="006E6176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6E6176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Требования к развивающей предметно</w:t>
            </w:r>
            <w:r w:rsidR="002D0045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 xml:space="preserve"> -</w:t>
            </w:r>
            <w:r w:rsidRPr="006E6176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lastRenderedPageBreak/>
              <w:t>пространственной среде с учетом ФОП и ФГОС ДО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4D82ED" w14:textId="77777777" w:rsidR="006E6176" w:rsidRPr="006E6176" w:rsidRDefault="006E6176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6E6176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lastRenderedPageBreak/>
              <w:t>Сентябрь</w:t>
            </w:r>
          </w:p>
        </w:tc>
        <w:tc>
          <w:tcPr>
            <w:tcW w:w="26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A49072" w14:textId="4F739020" w:rsidR="006E6176" w:rsidRPr="006E6176" w:rsidRDefault="00C466E3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методист</w:t>
            </w:r>
          </w:p>
        </w:tc>
      </w:tr>
      <w:tr w:rsidR="002D0045" w:rsidRPr="006E6176" w14:paraId="58C52570" w14:textId="77777777" w:rsidTr="00895BD0">
        <w:tc>
          <w:tcPr>
            <w:tcW w:w="552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CAAB3E" w14:textId="77777777" w:rsidR="006E6176" w:rsidRPr="006E6176" w:rsidRDefault="006E6176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6E6176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lastRenderedPageBreak/>
              <w:t>Формы и методы работы при реализации воспитательно-образовательной деятельности по ОП ДО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185F17" w14:textId="77777777" w:rsidR="006E6176" w:rsidRPr="006E6176" w:rsidRDefault="006E6176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6E6176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Октябрь</w:t>
            </w:r>
          </w:p>
        </w:tc>
        <w:tc>
          <w:tcPr>
            <w:tcW w:w="26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04A89C" w14:textId="487982D5" w:rsidR="006E6176" w:rsidRPr="006E6176" w:rsidRDefault="00C466E3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методист</w:t>
            </w:r>
          </w:p>
        </w:tc>
      </w:tr>
      <w:tr w:rsidR="002D0045" w:rsidRPr="006E6176" w14:paraId="3F94C5CD" w14:textId="77777777" w:rsidTr="00895BD0">
        <w:tc>
          <w:tcPr>
            <w:tcW w:w="552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929D6E" w14:textId="39CC42E3" w:rsidR="002D0045" w:rsidRPr="006E6176" w:rsidRDefault="002D0045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2D0045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Обогащение речи через познавательную и игровую деятельность детей дошкольного возраста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AE415B" w14:textId="585994CD" w:rsidR="002D0045" w:rsidRPr="006E6176" w:rsidRDefault="002D0045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26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0E02F9" w14:textId="7D47D1D4" w:rsidR="002D0045" w:rsidRPr="006E6176" w:rsidRDefault="00C466E3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2D0045" w:rsidRPr="006E6176" w14:paraId="453BE57A" w14:textId="77777777" w:rsidTr="00895BD0">
        <w:tc>
          <w:tcPr>
            <w:tcW w:w="552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3A1F71" w14:textId="010A8C5E" w:rsidR="006E6176" w:rsidRPr="006E6176" w:rsidRDefault="006E6176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 xml:space="preserve"> </w:t>
            </w:r>
            <w:r w:rsidRPr="006E6176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Формирование нравственно</w:t>
            </w:r>
            <w:r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 xml:space="preserve"> </w:t>
            </w:r>
            <w:r w:rsidRPr="006E6176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патриотических чувств через приобщение детей к истории и культуре родного края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D4FF27" w14:textId="6C747C1B" w:rsidR="006E6176" w:rsidRPr="006E6176" w:rsidRDefault="006E6176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26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44D517D" w14:textId="47499A77" w:rsidR="002D0045" w:rsidRPr="006E6176" w:rsidRDefault="006E6176" w:rsidP="00C466E3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 xml:space="preserve"> </w:t>
            </w:r>
            <w:r w:rsidR="002D0045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 xml:space="preserve">Воспитатели </w:t>
            </w:r>
          </w:p>
        </w:tc>
      </w:tr>
      <w:tr w:rsidR="002D0045" w:rsidRPr="006E6176" w14:paraId="41F6D741" w14:textId="77777777" w:rsidTr="00895BD0">
        <w:tc>
          <w:tcPr>
            <w:tcW w:w="552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DF5496" w14:textId="20DB5938" w:rsidR="006E6176" w:rsidRPr="006E6176" w:rsidRDefault="006E6176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6E6176">
              <w:rPr>
                <w:rFonts w:ascii="Times New Roman" w:hAnsi="Times New Roman" w:cs="Times New Roman"/>
                <w:sz w:val="28"/>
                <w:szCs w:val="28"/>
              </w:rPr>
              <w:t>Дидактические игры по нравственно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E6176">
              <w:rPr>
                <w:rFonts w:ascii="Times New Roman" w:hAnsi="Times New Roman" w:cs="Times New Roman"/>
                <w:sz w:val="28"/>
                <w:szCs w:val="28"/>
              </w:rPr>
              <w:t>патриотическому воспитан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BCBB1D" w14:textId="77777777" w:rsidR="006E6176" w:rsidRPr="006E6176" w:rsidRDefault="006E6176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6E6176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Январь </w:t>
            </w:r>
          </w:p>
        </w:tc>
        <w:tc>
          <w:tcPr>
            <w:tcW w:w="26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62F8FC" w14:textId="39E1733F" w:rsidR="006E6176" w:rsidRPr="006E6176" w:rsidRDefault="006E6176" w:rsidP="00C466E3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6E6176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 xml:space="preserve">воспитатели </w:t>
            </w:r>
          </w:p>
        </w:tc>
      </w:tr>
      <w:tr w:rsidR="002D0045" w:rsidRPr="006E6176" w14:paraId="1AE1CC83" w14:textId="77777777" w:rsidTr="00895BD0">
        <w:tc>
          <w:tcPr>
            <w:tcW w:w="552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ACAE42" w14:textId="5AD2E019" w:rsidR="006E6176" w:rsidRPr="006E6176" w:rsidRDefault="0020457D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20457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Значение режима дня для здоровья ребенка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A5E50E" w14:textId="77777777" w:rsidR="006E6176" w:rsidRPr="006E6176" w:rsidRDefault="006E6176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6E6176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Февраль</w:t>
            </w:r>
          </w:p>
        </w:tc>
        <w:tc>
          <w:tcPr>
            <w:tcW w:w="26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512413" w14:textId="2757CE4A" w:rsidR="006E6176" w:rsidRPr="006E6176" w:rsidRDefault="00C466E3" w:rsidP="002D0045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методист</w:t>
            </w:r>
          </w:p>
        </w:tc>
      </w:tr>
    </w:tbl>
    <w:p w14:paraId="127AC170" w14:textId="77777777" w:rsidR="006347D2" w:rsidRDefault="006347D2" w:rsidP="00DF6CA4">
      <w:pPr>
        <w:widowControl/>
        <w:suppressAutoHyphens w:val="0"/>
        <w:autoSpaceDE/>
        <w:spacing w:after="160" w:line="259" w:lineRule="auto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14:paraId="0A5B9C04" w14:textId="77777777" w:rsidR="00001D47" w:rsidRPr="00F62ADE" w:rsidRDefault="00F62ADE" w:rsidP="00F62ADE">
      <w:pPr>
        <w:widowControl/>
        <w:suppressAutoHyphens w:val="0"/>
        <w:autoSpaceDE/>
        <w:spacing w:after="160" w:line="259" w:lineRule="auto"/>
        <w:jc w:val="both"/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</w:pPr>
      <w:r w:rsidRPr="00F62ADE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>3.3</w:t>
      </w:r>
      <w:r w:rsidR="00001D47" w:rsidRPr="00F62ADE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 xml:space="preserve">. </w:t>
      </w:r>
      <w:r w:rsidRPr="00DF6CA4">
        <w:rPr>
          <w:rFonts w:ascii="Times New Roman" w:eastAsiaTheme="minorHAnsi" w:hAnsi="Times New Roman" w:cs="Times New Roman"/>
          <w:b/>
          <w:bCs/>
          <w:sz w:val="32"/>
          <w:szCs w:val="32"/>
          <w:u w:val="single"/>
          <w:lang w:eastAsia="en-US"/>
        </w:rPr>
        <w:t>Просмотры открытых мероприятий</w:t>
      </w: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5386"/>
        <w:gridCol w:w="1701"/>
      </w:tblGrid>
      <w:tr w:rsidR="00E05A3C" w:rsidRPr="00005FDA" w14:paraId="2AA3F139" w14:textId="77777777" w:rsidTr="00A91338">
        <w:tc>
          <w:tcPr>
            <w:tcW w:w="568" w:type="dxa"/>
          </w:tcPr>
          <w:p w14:paraId="777CED03" w14:textId="77777777" w:rsidR="00E05A3C" w:rsidRPr="006347D2" w:rsidRDefault="00E05A3C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</w:pPr>
            <w:r w:rsidRPr="006347D2"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  <w:t>№</w:t>
            </w:r>
          </w:p>
        </w:tc>
        <w:tc>
          <w:tcPr>
            <w:tcW w:w="2268" w:type="dxa"/>
          </w:tcPr>
          <w:p w14:paraId="1AC9997B" w14:textId="575AEC69" w:rsidR="00E05A3C" w:rsidRPr="006347D2" w:rsidRDefault="00E05A3C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</w:pPr>
            <w:r w:rsidRPr="006347D2"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  <w:t>Ответственные</w:t>
            </w:r>
          </w:p>
        </w:tc>
        <w:tc>
          <w:tcPr>
            <w:tcW w:w="5386" w:type="dxa"/>
          </w:tcPr>
          <w:p w14:paraId="0E9D88B3" w14:textId="149BB1E8" w:rsidR="00E05A3C" w:rsidRPr="006347D2" w:rsidRDefault="00E05A3C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</w:pPr>
            <w:r w:rsidRPr="006347D2"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  <w:t>Тема мероприятия</w:t>
            </w:r>
          </w:p>
        </w:tc>
        <w:tc>
          <w:tcPr>
            <w:tcW w:w="1701" w:type="dxa"/>
          </w:tcPr>
          <w:p w14:paraId="4C91F133" w14:textId="77777777" w:rsidR="00E05A3C" w:rsidRPr="006347D2" w:rsidRDefault="00E05A3C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</w:pPr>
            <w:r w:rsidRPr="006347D2"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  <w:t>Сроки проведения</w:t>
            </w:r>
          </w:p>
        </w:tc>
      </w:tr>
      <w:tr w:rsidR="00B35394" w:rsidRPr="00005FDA" w14:paraId="1363B43F" w14:textId="77777777" w:rsidTr="00A91338">
        <w:trPr>
          <w:trHeight w:val="390"/>
        </w:trPr>
        <w:tc>
          <w:tcPr>
            <w:tcW w:w="568" w:type="dxa"/>
            <w:vMerge w:val="restart"/>
          </w:tcPr>
          <w:p w14:paraId="6E69F36B" w14:textId="77777777" w:rsidR="00B35394" w:rsidRPr="00005FDA" w:rsidRDefault="00B35394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1</w:t>
            </w:r>
          </w:p>
        </w:tc>
        <w:tc>
          <w:tcPr>
            <w:tcW w:w="2268" w:type="dxa"/>
            <w:vMerge w:val="restart"/>
          </w:tcPr>
          <w:p w14:paraId="1A41EAD8" w14:textId="2B996D27" w:rsidR="00B35394" w:rsidRPr="00005FDA" w:rsidRDefault="00C466E3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Cs w:val="28"/>
                <w:lang w:eastAsia="en-US"/>
              </w:rPr>
              <w:t>Караульных С.В</w:t>
            </w:r>
          </w:p>
        </w:tc>
        <w:tc>
          <w:tcPr>
            <w:tcW w:w="5386" w:type="dxa"/>
          </w:tcPr>
          <w:p w14:paraId="76ABE722" w14:textId="7F95419C" w:rsidR="00B35394" w:rsidRPr="00005FDA" w:rsidRDefault="00B35394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«Весёлые зайчата» (речевое) 1-я младшая</w:t>
            </w:r>
          </w:p>
        </w:tc>
        <w:tc>
          <w:tcPr>
            <w:tcW w:w="1701" w:type="dxa"/>
          </w:tcPr>
          <w:p w14:paraId="3BCF085A" w14:textId="2B7BDF27" w:rsidR="00B35394" w:rsidRDefault="00B35394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22.11.23г</w:t>
            </w:r>
          </w:p>
          <w:p w14:paraId="1080280F" w14:textId="5D6A68ED" w:rsidR="00B35394" w:rsidRPr="00005FDA" w:rsidRDefault="00B35394" w:rsidP="00E05A3C">
            <w:pP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 xml:space="preserve"> </w:t>
            </w:r>
          </w:p>
        </w:tc>
      </w:tr>
      <w:tr w:rsidR="00B35394" w:rsidRPr="00005FDA" w14:paraId="055584C5" w14:textId="77777777" w:rsidTr="00A91338">
        <w:trPr>
          <w:trHeight w:val="1215"/>
        </w:trPr>
        <w:tc>
          <w:tcPr>
            <w:tcW w:w="568" w:type="dxa"/>
            <w:vMerge/>
          </w:tcPr>
          <w:p w14:paraId="5A45FF9F" w14:textId="77777777" w:rsidR="00B35394" w:rsidRPr="00005FDA" w:rsidRDefault="00B35394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</w:p>
        </w:tc>
        <w:tc>
          <w:tcPr>
            <w:tcW w:w="2268" w:type="dxa"/>
            <w:vMerge/>
          </w:tcPr>
          <w:p w14:paraId="4A6C6A87" w14:textId="77777777" w:rsidR="00B35394" w:rsidRPr="00692024" w:rsidRDefault="00B35394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bCs/>
                <w:color w:val="000000"/>
                <w:szCs w:val="28"/>
                <w:lang w:eastAsia="en-US"/>
              </w:rPr>
            </w:pPr>
          </w:p>
        </w:tc>
        <w:tc>
          <w:tcPr>
            <w:tcW w:w="5386" w:type="dxa"/>
          </w:tcPr>
          <w:p w14:paraId="3C3F88DF" w14:textId="77777777" w:rsidR="00B35394" w:rsidRDefault="00B35394" w:rsidP="00B35394">
            <w:pP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«Путешествие в мир игрушек по стихотворениям и детским песенкам» (речевое, худ-эстет) разновозрастная</w:t>
            </w:r>
          </w:p>
        </w:tc>
        <w:tc>
          <w:tcPr>
            <w:tcW w:w="1701" w:type="dxa"/>
          </w:tcPr>
          <w:p w14:paraId="22457371" w14:textId="77777777" w:rsidR="00B35394" w:rsidRDefault="00B35394" w:rsidP="00B35394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21.02.2024г</w:t>
            </w:r>
          </w:p>
          <w:p w14:paraId="6C72A5F4" w14:textId="77777777" w:rsidR="00B35394" w:rsidRDefault="00B35394" w:rsidP="00E05A3C">
            <w:pP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</w:p>
        </w:tc>
      </w:tr>
      <w:tr w:rsidR="00E05A3C" w:rsidRPr="00005FDA" w14:paraId="0472CB39" w14:textId="77777777" w:rsidTr="00A91338">
        <w:tc>
          <w:tcPr>
            <w:tcW w:w="568" w:type="dxa"/>
          </w:tcPr>
          <w:p w14:paraId="452AF118" w14:textId="3C88233A" w:rsidR="00E05A3C" w:rsidRPr="00005FDA" w:rsidRDefault="00C466E3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2</w:t>
            </w:r>
          </w:p>
        </w:tc>
        <w:tc>
          <w:tcPr>
            <w:tcW w:w="2268" w:type="dxa"/>
          </w:tcPr>
          <w:p w14:paraId="12E8391A" w14:textId="00AEBC5E" w:rsidR="00E05A3C" w:rsidRPr="00005FDA" w:rsidRDefault="00C466E3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Cs w:val="28"/>
                <w:lang w:eastAsia="en-US"/>
              </w:rPr>
              <w:t>Томилова В.А</w:t>
            </w:r>
          </w:p>
        </w:tc>
        <w:tc>
          <w:tcPr>
            <w:tcW w:w="5386" w:type="dxa"/>
          </w:tcPr>
          <w:p w14:paraId="1B6FED47" w14:textId="786BC170" w:rsidR="00E05A3C" w:rsidRDefault="00E05A3C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«</w:t>
            </w:r>
            <w:r w:rsidR="00895BD0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Путешествие в страну Правильной речи</w:t>
            </w: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»</w:t>
            </w: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 xml:space="preserve"> </w:t>
            </w:r>
            <w:r w:rsidR="00895BD0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подг.гр</w:t>
            </w:r>
          </w:p>
          <w:p w14:paraId="2FEE822E" w14:textId="682C201D" w:rsidR="00E05A3C" w:rsidRPr="00005FDA" w:rsidRDefault="00E05A3C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«</w:t>
            </w:r>
            <w:r w:rsidR="00895BD0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Наши эмоции</w:t>
            </w: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» ст.гр.</w:t>
            </w:r>
          </w:p>
        </w:tc>
        <w:tc>
          <w:tcPr>
            <w:tcW w:w="1701" w:type="dxa"/>
          </w:tcPr>
          <w:p w14:paraId="6C04D9D4" w14:textId="198EA670" w:rsidR="00E05A3C" w:rsidRDefault="00895BD0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26.12.23г</w:t>
            </w:r>
          </w:p>
          <w:p w14:paraId="461E9233" w14:textId="77777777" w:rsidR="00E05A3C" w:rsidRDefault="00E05A3C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</w:p>
          <w:p w14:paraId="11257FEC" w14:textId="4372EF49" w:rsidR="00E05A3C" w:rsidRPr="00005FDA" w:rsidRDefault="00895BD0" w:rsidP="00E05A3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26.04.24г</w:t>
            </w:r>
          </w:p>
        </w:tc>
      </w:tr>
    </w:tbl>
    <w:p w14:paraId="0546FB66" w14:textId="77777777" w:rsidR="004005A9" w:rsidRDefault="004005A9" w:rsidP="004005A9">
      <w:pPr>
        <w:widowControl/>
        <w:suppressAutoHyphens w:val="0"/>
        <w:autoSpaceDE/>
        <w:spacing w:after="160" w:line="259" w:lineRule="auto"/>
        <w:jc w:val="both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</w:p>
    <w:p w14:paraId="0F273247" w14:textId="2B25C04A" w:rsidR="0095127D" w:rsidRPr="00DF6CA4" w:rsidRDefault="00BA0C8B" w:rsidP="004005A9">
      <w:pPr>
        <w:widowControl/>
        <w:suppressAutoHyphens w:val="0"/>
        <w:autoSpaceDE/>
        <w:spacing w:after="160" w:line="259" w:lineRule="auto"/>
        <w:jc w:val="both"/>
        <w:rPr>
          <w:rFonts w:ascii="Times New Roman" w:eastAsiaTheme="minorHAnsi" w:hAnsi="Times New Roman" w:cs="Times New Roman"/>
          <w:b/>
          <w:bCs/>
          <w:sz w:val="32"/>
          <w:szCs w:val="32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32"/>
          <w:szCs w:val="32"/>
          <w:lang w:val="en-US" w:eastAsia="en-US"/>
        </w:rPr>
        <w:t xml:space="preserve">     </w:t>
      </w:r>
      <w:r w:rsidR="004005A9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 xml:space="preserve">3.4 </w:t>
      </w:r>
      <w:r w:rsidR="0095127D" w:rsidRPr="00DF6CA4">
        <w:rPr>
          <w:rFonts w:ascii="Times New Roman" w:eastAsiaTheme="minorHAnsi" w:hAnsi="Times New Roman" w:cs="Times New Roman"/>
          <w:b/>
          <w:bCs/>
          <w:sz w:val="32"/>
          <w:szCs w:val="32"/>
          <w:u w:val="single"/>
          <w:lang w:eastAsia="en-US"/>
        </w:rPr>
        <w:t>Проектная деятельность.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418"/>
        <w:gridCol w:w="4536"/>
        <w:gridCol w:w="1843"/>
      </w:tblGrid>
      <w:tr w:rsidR="006039B1" w:rsidRPr="00F172CE" w14:paraId="4044A6A2" w14:textId="0ED565BD" w:rsidTr="00BE729C">
        <w:trPr>
          <w:trHeight w:val="28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25CD1" w14:textId="77777777" w:rsidR="006039B1" w:rsidRPr="00F172CE" w:rsidRDefault="006039B1" w:rsidP="004005A9">
            <w:pPr>
              <w:widowControl/>
              <w:suppressAutoHyphens w:val="0"/>
              <w:autoSpaceDE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F172CE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ФИО </w:t>
            </w:r>
          </w:p>
          <w:p w14:paraId="25DF8795" w14:textId="77777777" w:rsidR="006039B1" w:rsidRPr="00F172CE" w:rsidRDefault="006039B1" w:rsidP="004005A9">
            <w:pPr>
              <w:widowControl/>
              <w:suppressAutoHyphens w:val="0"/>
              <w:autoSpaceDE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F172CE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педагога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127D0" w14:textId="77777777" w:rsidR="006039B1" w:rsidRPr="00F172CE" w:rsidRDefault="006039B1" w:rsidP="004005A9">
            <w:pPr>
              <w:widowControl/>
              <w:suppressAutoHyphens w:val="0"/>
              <w:autoSpaceDE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F172CE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Должность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11162" w14:textId="77777777" w:rsidR="006039B1" w:rsidRPr="00F172CE" w:rsidRDefault="006039B1" w:rsidP="004005A9">
            <w:pPr>
              <w:widowControl/>
              <w:suppressAutoHyphens w:val="0"/>
              <w:autoSpaceDE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F172CE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Тема проекта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CB9E9" w14:textId="5466EB69" w:rsidR="006039B1" w:rsidRPr="00F172CE" w:rsidRDefault="006039B1" w:rsidP="006039B1">
            <w:pPr>
              <w:widowControl/>
              <w:suppressAutoHyphens w:val="0"/>
              <w:autoSpaceDE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Сроки</w:t>
            </w:r>
          </w:p>
        </w:tc>
      </w:tr>
      <w:tr w:rsidR="006244C6" w:rsidRPr="00F172CE" w14:paraId="167AB196" w14:textId="1D2136D8" w:rsidTr="00BE729C">
        <w:trPr>
          <w:trHeight w:val="62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E94B9C" w14:textId="448857DE" w:rsidR="006244C6" w:rsidRPr="006039B1" w:rsidRDefault="0080385E" w:rsidP="006244C6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Томилова В.А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066EA6" w14:textId="77777777" w:rsidR="006244C6" w:rsidRPr="00F172CE" w:rsidRDefault="006244C6" w:rsidP="006244C6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172C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Воспитатель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F9B03" w14:textId="07BC94C3" w:rsidR="006244C6" w:rsidRPr="00F172CE" w:rsidRDefault="006244C6" w:rsidP="006244C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045D7">
              <w:rPr>
                <w:rFonts w:ascii="Times New Roman" w:hAnsi="Times New Roman" w:cs="Times New Roman"/>
                <w:sz w:val="28"/>
                <w:szCs w:val="28"/>
              </w:rPr>
              <w:t>Россия родина моя</w:t>
            </w:r>
            <w:r w:rsidR="0080385E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B591" w14:textId="1CCDD5A4" w:rsidR="006244C6" w:rsidRPr="00F172CE" w:rsidRDefault="00E045D7" w:rsidP="006244C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01.02.24г-15.05.05.24г</w:t>
            </w:r>
          </w:p>
        </w:tc>
      </w:tr>
      <w:tr w:rsidR="0080385E" w:rsidRPr="00F172CE" w14:paraId="1DC57D4F" w14:textId="4936891B" w:rsidTr="0080385E">
        <w:trPr>
          <w:trHeight w:val="66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13387BF" w14:textId="5608C1E4" w:rsidR="0080385E" w:rsidRPr="006039B1" w:rsidRDefault="0080385E" w:rsidP="006244C6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Караульных С.В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0EB6835" w14:textId="77777777" w:rsidR="0080385E" w:rsidRPr="00F172CE" w:rsidRDefault="0080385E" w:rsidP="006244C6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172C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Воспитатель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09671C" w14:textId="07B2269F" w:rsidR="0080385E" w:rsidRPr="00F172CE" w:rsidRDefault="0080385E" w:rsidP="006244C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«Профессии» (поз. раз)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36A7A6" w14:textId="5880450D" w:rsidR="0080385E" w:rsidRPr="00F172CE" w:rsidRDefault="0080385E" w:rsidP="006244C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11.09.23г-12.10.23г</w:t>
            </w:r>
          </w:p>
        </w:tc>
      </w:tr>
      <w:tr w:rsidR="0080385E" w:rsidRPr="00F172CE" w14:paraId="4F4A0261" w14:textId="64236480" w:rsidTr="0080385E">
        <w:trPr>
          <w:trHeight w:val="66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9CBC043" w14:textId="77777777" w:rsidR="0080385E" w:rsidRPr="006039B1" w:rsidRDefault="0080385E" w:rsidP="006244C6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89B80F6" w14:textId="77777777" w:rsidR="0080385E" w:rsidRPr="00F172CE" w:rsidRDefault="0080385E" w:rsidP="006244C6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472B" w14:textId="4BE5F2C4" w:rsidR="0080385E" w:rsidRDefault="0080385E" w:rsidP="006244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«Интересное о космосе»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6C26" w14:textId="4F9F2A62" w:rsidR="0080385E" w:rsidRDefault="0080385E" w:rsidP="006244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12.03.24г-12.04.24г</w:t>
            </w:r>
          </w:p>
        </w:tc>
      </w:tr>
      <w:tr w:rsidR="0080385E" w:rsidRPr="00F172CE" w14:paraId="6257CFE8" w14:textId="77777777" w:rsidTr="00BE729C">
        <w:trPr>
          <w:trHeight w:val="375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23A987" w14:textId="77777777" w:rsidR="0080385E" w:rsidRPr="006039B1" w:rsidRDefault="0080385E" w:rsidP="006244C6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2B8CB1" w14:textId="77777777" w:rsidR="0080385E" w:rsidRPr="00F172CE" w:rsidRDefault="0080385E" w:rsidP="006244C6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2451" w14:textId="7A122BE2" w:rsidR="0080385E" w:rsidRDefault="0080385E" w:rsidP="006244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EBE0" w14:textId="044F879C" w:rsidR="0080385E" w:rsidRDefault="0080385E" w:rsidP="006244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385E" w:rsidRPr="00F172CE" w14:paraId="5826774E" w14:textId="77777777" w:rsidTr="00BE729C">
        <w:trPr>
          <w:trHeight w:val="223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5B1E" w14:textId="77777777" w:rsidR="0080385E" w:rsidRPr="006039B1" w:rsidRDefault="0080385E" w:rsidP="006244C6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785F" w14:textId="77777777" w:rsidR="0080385E" w:rsidRPr="00F172CE" w:rsidRDefault="0080385E" w:rsidP="006244C6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B2A0" w14:textId="452A611F" w:rsidR="0080385E" w:rsidRDefault="0080385E" w:rsidP="006244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5CFE" w14:textId="262A707E" w:rsidR="0080385E" w:rsidRDefault="0080385E" w:rsidP="006244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FC56703" w14:textId="77777777" w:rsidR="00797921" w:rsidRDefault="00797921" w:rsidP="00005FDA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14:paraId="030DCDBD" w14:textId="030E31C7" w:rsidR="00F20D38" w:rsidRPr="00B75FA2" w:rsidRDefault="00F016D4" w:rsidP="004005A9">
      <w:pPr>
        <w:spacing w:before="195" w:after="195" w:line="341" w:lineRule="atLeast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016D4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lastRenderedPageBreak/>
        <w:t xml:space="preserve">   </w:t>
      </w:r>
      <w:r w:rsidR="004005A9" w:rsidRPr="004005A9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>3.5</w:t>
      </w:r>
      <w:r w:rsidR="00DF6CA4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 xml:space="preserve"> </w:t>
      </w:r>
      <w:r w:rsidR="00F20D38" w:rsidRPr="00B75FA2">
        <w:rPr>
          <w:rFonts w:ascii="Times New Roman" w:hAnsi="Times New Roman" w:cs="Times New Roman"/>
          <w:b/>
          <w:sz w:val="32"/>
          <w:szCs w:val="32"/>
          <w:u w:val="single"/>
        </w:rPr>
        <w:t>Изучение, обобщение и распространение передового педагогического опыта.</w:t>
      </w:r>
    </w:p>
    <w:p w14:paraId="439A71A6" w14:textId="77777777" w:rsidR="00BD1DB2" w:rsidRPr="00BD1DB2" w:rsidRDefault="00BD1DB2" w:rsidP="00BD1DB2">
      <w:pPr>
        <w:widowControl/>
        <w:suppressAutoHyphens w:val="0"/>
        <w:autoSpaceDE/>
        <w:spacing w:after="160" w:line="259" w:lineRule="auto"/>
        <w:jc w:val="center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tbl>
      <w:tblPr>
        <w:tblW w:w="9355" w:type="dxa"/>
        <w:tblInd w:w="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"/>
        <w:gridCol w:w="5241"/>
        <w:gridCol w:w="1991"/>
        <w:gridCol w:w="1415"/>
      </w:tblGrid>
      <w:tr w:rsidR="00DA2728" w:rsidRPr="005F4302" w14:paraId="422B5F71" w14:textId="77777777" w:rsidTr="00F016D4">
        <w:tc>
          <w:tcPr>
            <w:tcW w:w="70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706CAAC" w14:textId="77777777" w:rsidR="00DA2728" w:rsidRPr="00DA2728" w:rsidRDefault="00DA2728" w:rsidP="00F20D38">
            <w:pPr>
              <w:spacing w:before="195" w:after="195"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A27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24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A99D909" w14:textId="77777777" w:rsidR="00DA2728" w:rsidRPr="00DA2728" w:rsidRDefault="00DA2728" w:rsidP="00F20D38">
            <w:pPr>
              <w:spacing w:before="195" w:after="195"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A27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деятельности</w:t>
            </w:r>
          </w:p>
        </w:tc>
        <w:tc>
          <w:tcPr>
            <w:tcW w:w="199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B282314" w14:textId="77777777" w:rsidR="00DA2728" w:rsidRPr="00DA2728" w:rsidRDefault="00DA2728" w:rsidP="00F20D38">
            <w:pPr>
              <w:spacing w:before="195" w:after="195"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A27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ответственный</w:t>
            </w:r>
          </w:p>
        </w:tc>
        <w:tc>
          <w:tcPr>
            <w:tcW w:w="141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DD6BD5C" w14:textId="77777777" w:rsidR="00DA2728" w:rsidRPr="00DA2728" w:rsidRDefault="00DA2728" w:rsidP="00F20D38">
            <w:pPr>
              <w:spacing w:before="195" w:after="195"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A27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    срок</w:t>
            </w:r>
          </w:p>
        </w:tc>
      </w:tr>
      <w:tr w:rsidR="00DA2728" w:rsidRPr="005F4302" w14:paraId="2A3FAB15" w14:textId="77777777" w:rsidTr="00F016D4">
        <w:tc>
          <w:tcPr>
            <w:tcW w:w="70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4F956E8" w14:textId="77777777" w:rsidR="00DA2728" w:rsidRPr="00DA2728" w:rsidRDefault="00DA2728" w:rsidP="002C368B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272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4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C87C87D" w14:textId="77777777" w:rsidR="00DA2728" w:rsidRPr="00DA2728" w:rsidRDefault="00DA2728" w:rsidP="00F20D38">
            <w:pPr>
              <w:spacing w:before="195" w:after="195"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A2728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опыта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 аттестующихся педагогов</w:t>
            </w:r>
            <w:r w:rsidRPr="00DA272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9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02344D1" w14:textId="69CFB8CB" w:rsidR="00DA2728" w:rsidRPr="00DA2728" w:rsidRDefault="0080385E" w:rsidP="00F20D38">
            <w:pPr>
              <w:spacing w:before="195" w:after="195"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  <w:tc>
          <w:tcPr>
            <w:tcW w:w="141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413E4DD" w14:textId="77777777" w:rsidR="00DA2728" w:rsidRPr="00DA2728" w:rsidRDefault="00DA2728" w:rsidP="00F20D38">
            <w:pPr>
              <w:spacing w:before="195" w:after="195"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A2728">
              <w:rPr>
                <w:rFonts w:ascii="Times New Roman" w:hAnsi="Times New Roman" w:cs="Times New Roman"/>
                <w:sz w:val="28"/>
                <w:szCs w:val="28"/>
              </w:rPr>
              <w:t>Сентябрь-май</w:t>
            </w:r>
          </w:p>
        </w:tc>
      </w:tr>
      <w:tr w:rsidR="00DA2728" w:rsidRPr="005F4302" w14:paraId="59C77CBD" w14:textId="77777777" w:rsidTr="00F016D4">
        <w:tc>
          <w:tcPr>
            <w:tcW w:w="70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7931254" w14:textId="77777777" w:rsidR="00DA2728" w:rsidRPr="00DA2728" w:rsidRDefault="00DA2728" w:rsidP="002C368B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272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24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0330838" w14:textId="77777777" w:rsidR="00DA2728" w:rsidRPr="00DA2728" w:rsidRDefault="00DA2728" w:rsidP="00F20D38">
            <w:pPr>
              <w:spacing w:before="195" w:after="195"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A2728">
              <w:rPr>
                <w:rFonts w:ascii="Times New Roman" w:hAnsi="Times New Roman" w:cs="Times New Roman"/>
                <w:sz w:val="28"/>
                <w:szCs w:val="28"/>
              </w:rPr>
              <w:t>Распрост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ранение передового опыта: </w:t>
            </w:r>
            <w:r w:rsidRPr="00DA2728">
              <w:rPr>
                <w:rFonts w:ascii="Times New Roman" w:hAnsi="Times New Roman" w:cs="Times New Roman"/>
                <w:sz w:val="28"/>
                <w:szCs w:val="28"/>
              </w:rPr>
              <w:t>сообщения из опыта работы на     педсоветах;</w:t>
            </w:r>
          </w:p>
          <w:p w14:paraId="10CF0ECF" w14:textId="77777777" w:rsidR="00DA2728" w:rsidRPr="00DA2728" w:rsidRDefault="00DA2728" w:rsidP="00F20D38">
            <w:pPr>
              <w:spacing w:before="195" w:after="195"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Pr="00DA2728">
              <w:rPr>
                <w:rFonts w:ascii="Times New Roman" w:hAnsi="Times New Roman" w:cs="Times New Roman"/>
                <w:sz w:val="28"/>
                <w:szCs w:val="28"/>
              </w:rPr>
              <w:t>открытые занятия;</w:t>
            </w:r>
          </w:p>
          <w:p w14:paraId="7277D318" w14:textId="77777777" w:rsidR="00DA2728" w:rsidRPr="00DA2728" w:rsidRDefault="00DA2728" w:rsidP="00F20D38">
            <w:pPr>
              <w:spacing w:before="195" w:after="195"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Pr="00DA2728">
              <w:rPr>
                <w:rFonts w:ascii="Times New Roman" w:hAnsi="Times New Roman" w:cs="Times New Roman"/>
                <w:sz w:val="28"/>
                <w:szCs w:val="28"/>
              </w:rPr>
              <w:t>консультации для педагогов и родителей;</w:t>
            </w:r>
          </w:p>
          <w:p w14:paraId="79EA2CE3" w14:textId="77777777" w:rsidR="00DA2728" w:rsidRPr="00DA2728" w:rsidRDefault="00DA2728" w:rsidP="00F20D38">
            <w:pPr>
              <w:spacing w:before="195" w:after="195"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A2728">
              <w:rPr>
                <w:rFonts w:ascii="Times New Roman" w:hAnsi="Times New Roman" w:cs="Times New Roman"/>
                <w:sz w:val="28"/>
                <w:szCs w:val="28"/>
              </w:rPr>
              <w:t>проведение семинаров;</w:t>
            </w:r>
          </w:p>
          <w:p w14:paraId="27C8F355" w14:textId="77777777" w:rsidR="00DA2728" w:rsidRPr="00DA2728" w:rsidRDefault="00DA2728" w:rsidP="00F20D38">
            <w:pPr>
              <w:spacing w:before="195" w:after="195"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A2728">
              <w:rPr>
                <w:rFonts w:ascii="Times New Roman" w:hAnsi="Times New Roman" w:cs="Times New Roman"/>
                <w:sz w:val="28"/>
                <w:szCs w:val="28"/>
              </w:rPr>
              <w:t>участие в методических мероприятиях вне детского сада.</w:t>
            </w:r>
          </w:p>
        </w:tc>
        <w:tc>
          <w:tcPr>
            <w:tcW w:w="199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32BC8E3" w14:textId="20CBC9D8" w:rsidR="00DA2728" w:rsidRPr="00DA2728" w:rsidRDefault="0080385E" w:rsidP="00F20D38">
            <w:pPr>
              <w:spacing w:before="195" w:after="195"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  <w:tc>
          <w:tcPr>
            <w:tcW w:w="141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1C69178" w14:textId="77777777" w:rsidR="00DA2728" w:rsidRPr="00DA2728" w:rsidRDefault="00DA2728" w:rsidP="00F20D38">
            <w:pPr>
              <w:spacing w:before="195" w:after="195"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A2728">
              <w:rPr>
                <w:rFonts w:ascii="Times New Roman" w:hAnsi="Times New Roman" w:cs="Times New Roman"/>
                <w:sz w:val="28"/>
                <w:szCs w:val="28"/>
              </w:rPr>
              <w:t>В течение всего года.</w:t>
            </w:r>
          </w:p>
        </w:tc>
      </w:tr>
    </w:tbl>
    <w:p w14:paraId="107F73CA" w14:textId="5BF9A0EB" w:rsidR="000957C1" w:rsidRPr="00005FDA" w:rsidRDefault="000957C1" w:rsidP="00535803">
      <w:pPr>
        <w:widowControl/>
        <w:suppressAutoHyphens w:val="0"/>
        <w:autoSpaceDE/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14:paraId="0489BFDD" w14:textId="03922C8D" w:rsidR="00005FDA" w:rsidRPr="006941DD" w:rsidRDefault="006941DD" w:rsidP="006941DD">
      <w:pPr>
        <w:widowControl/>
        <w:suppressAutoHyphens w:val="0"/>
        <w:autoSpaceDE/>
        <w:spacing w:after="160" w:line="259" w:lineRule="auto"/>
        <w:jc w:val="both"/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</w:pPr>
      <w:r w:rsidRPr="006941DD">
        <w:rPr>
          <w:rFonts w:ascii="Times New Roman" w:eastAsiaTheme="minorHAnsi" w:hAnsi="Times New Roman" w:cs="Times New Roman"/>
          <w:b/>
          <w:sz w:val="32"/>
          <w:szCs w:val="32"/>
          <w:lang w:val="en-US" w:eastAsia="en-US"/>
        </w:rPr>
        <w:t>3.</w:t>
      </w:r>
      <w:r w:rsidR="00B75FA2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>6</w:t>
      </w:r>
      <w:r w:rsidR="00E10CB4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 xml:space="preserve"> </w:t>
      </w:r>
      <w:r w:rsidR="000957C1" w:rsidRPr="006941DD"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>Работа в методическом кабинете</w:t>
      </w:r>
    </w:p>
    <w:tbl>
      <w:tblPr>
        <w:tblStyle w:val="11"/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4820"/>
        <w:gridCol w:w="1969"/>
        <w:gridCol w:w="2283"/>
      </w:tblGrid>
      <w:tr w:rsidR="00005FDA" w:rsidRPr="00005FDA" w14:paraId="7D5023BF" w14:textId="77777777" w:rsidTr="00F016D4">
        <w:tc>
          <w:tcPr>
            <w:tcW w:w="567" w:type="dxa"/>
          </w:tcPr>
          <w:p w14:paraId="33922C98" w14:textId="77777777" w:rsidR="00005FDA" w:rsidRPr="00005FDA" w:rsidRDefault="00005FDA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№</w:t>
            </w:r>
          </w:p>
        </w:tc>
        <w:tc>
          <w:tcPr>
            <w:tcW w:w="4820" w:type="dxa"/>
          </w:tcPr>
          <w:p w14:paraId="09C59C9D" w14:textId="77777777" w:rsidR="00005FDA" w:rsidRPr="00005FDA" w:rsidRDefault="00005FDA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Название мероприятия</w:t>
            </w:r>
          </w:p>
        </w:tc>
        <w:tc>
          <w:tcPr>
            <w:tcW w:w="1969" w:type="dxa"/>
          </w:tcPr>
          <w:p w14:paraId="7D15DAE5" w14:textId="77777777" w:rsidR="00005FDA" w:rsidRPr="00005FDA" w:rsidRDefault="000957C1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Сроки проведени</w:t>
            </w:r>
            <w:r w:rsidR="00A46089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я</w:t>
            </w:r>
          </w:p>
        </w:tc>
        <w:tc>
          <w:tcPr>
            <w:tcW w:w="2283" w:type="dxa"/>
          </w:tcPr>
          <w:p w14:paraId="4A7B754F" w14:textId="77777777" w:rsidR="00005FDA" w:rsidRPr="00005FDA" w:rsidRDefault="00005FDA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Ответственные</w:t>
            </w:r>
          </w:p>
        </w:tc>
      </w:tr>
      <w:tr w:rsidR="00005FDA" w:rsidRPr="00005FDA" w14:paraId="77DFB361" w14:textId="77777777" w:rsidTr="00F016D4">
        <w:tc>
          <w:tcPr>
            <w:tcW w:w="567" w:type="dxa"/>
          </w:tcPr>
          <w:p w14:paraId="0678649B" w14:textId="77777777" w:rsidR="00005FDA" w:rsidRPr="00005FDA" w:rsidRDefault="00005FDA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1</w:t>
            </w:r>
          </w:p>
        </w:tc>
        <w:tc>
          <w:tcPr>
            <w:tcW w:w="4820" w:type="dxa"/>
          </w:tcPr>
          <w:p w14:paraId="53B8387E" w14:textId="1EAE4396" w:rsidR="00005FDA" w:rsidRPr="00005FDA" w:rsidRDefault="00005FDA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Оформление уголка аттестации и информационных данных на аттестующихся педагогов в метод</w:t>
            </w:r>
            <w:r w:rsidR="00A167D5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 xml:space="preserve">ическом </w:t>
            </w: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кабинете.</w:t>
            </w:r>
          </w:p>
        </w:tc>
        <w:tc>
          <w:tcPr>
            <w:tcW w:w="1969" w:type="dxa"/>
          </w:tcPr>
          <w:p w14:paraId="5D5C1DBA" w14:textId="77777777" w:rsidR="00005FDA" w:rsidRPr="00005FDA" w:rsidRDefault="000957C1" w:rsidP="000957C1">
            <w:pPr>
              <w:widowControl/>
              <w:tabs>
                <w:tab w:val="right" w:pos="2112"/>
              </w:tabs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сентябрь</w:t>
            </w:r>
          </w:p>
        </w:tc>
        <w:tc>
          <w:tcPr>
            <w:tcW w:w="2283" w:type="dxa"/>
          </w:tcPr>
          <w:p w14:paraId="31ED4E40" w14:textId="405C44F4" w:rsidR="00005FDA" w:rsidRPr="00005FDA" w:rsidRDefault="0080385E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методист</w:t>
            </w:r>
          </w:p>
        </w:tc>
      </w:tr>
      <w:tr w:rsidR="00005FDA" w:rsidRPr="00005FDA" w14:paraId="09B2983E" w14:textId="77777777" w:rsidTr="00F016D4">
        <w:tc>
          <w:tcPr>
            <w:tcW w:w="567" w:type="dxa"/>
          </w:tcPr>
          <w:p w14:paraId="5BF1910A" w14:textId="77777777" w:rsidR="00005FDA" w:rsidRPr="00005FDA" w:rsidRDefault="00005FDA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2</w:t>
            </w:r>
          </w:p>
        </w:tc>
        <w:tc>
          <w:tcPr>
            <w:tcW w:w="4820" w:type="dxa"/>
          </w:tcPr>
          <w:p w14:paraId="5D560FC3" w14:textId="77777777" w:rsidR="00005FDA" w:rsidRPr="00005FDA" w:rsidRDefault="00005FDA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Консультация для аттестующихся педагогов:</w:t>
            </w:r>
          </w:p>
          <w:p w14:paraId="49A79198" w14:textId="77777777" w:rsidR="00005FDA" w:rsidRPr="00005FDA" w:rsidRDefault="00005FDA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«Требования к оформлению документов, процедура аттестации».</w:t>
            </w:r>
          </w:p>
        </w:tc>
        <w:tc>
          <w:tcPr>
            <w:tcW w:w="1969" w:type="dxa"/>
          </w:tcPr>
          <w:p w14:paraId="3C894152" w14:textId="77777777" w:rsidR="00005FDA" w:rsidRPr="00005FDA" w:rsidRDefault="00005FDA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В течение года</w:t>
            </w:r>
          </w:p>
        </w:tc>
        <w:tc>
          <w:tcPr>
            <w:tcW w:w="2283" w:type="dxa"/>
          </w:tcPr>
          <w:p w14:paraId="789BBD1A" w14:textId="346E7D9E" w:rsidR="00005FDA" w:rsidRPr="00005FDA" w:rsidRDefault="0080385E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методист</w:t>
            </w:r>
          </w:p>
        </w:tc>
      </w:tr>
      <w:tr w:rsidR="00005FDA" w:rsidRPr="00005FDA" w14:paraId="692E2D35" w14:textId="77777777" w:rsidTr="00F016D4">
        <w:tc>
          <w:tcPr>
            <w:tcW w:w="567" w:type="dxa"/>
          </w:tcPr>
          <w:p w14:paraId="23873780" w14:textId="77777777" w:rsidR="00005FDA" w:rsidRPr="00005FDA" w:rsidRDefault="00005FDA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3</w:t>
            </w:r>
          </w:p>
        </w:tc>
        <w:tc>
          <w:tcPr>
            <w:tcW w:w="4820" w:type="dxa"/>
          </w:tcPr>
          <w:p w14:paraId="1568ED17" w14:textId="77777777" w:rsidR="00005FDA" w:rsidRPr="00005FDA" w:rsidRDefault="00005FDA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Наблюдение за работой аттестующихся педагогов в образовательной деятельности с детьми.</w:t>
            </w:r>
          </w:p>
        </w:tc>
        <w:tc>
          <w:tcPr>
            <w:tcW w:w="1969" w:type="dxa"/>
          </w:tcPr>
          <w:p w14:paraId="755C38AF" w14:textId="77777777" w:rsidR="00005FDA" w:rsidRPr="00005FDA" w:rsidRDefault="00005FDA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В течение года</w:t>
            </w:r>
          </w:p>
        </w:tc>
        <w:tc>
          <w:tcPr>
            <w:tcW w:w="2283" w:type="dxa"/>
          </w:tcPr>
          <w:p w14:paraId="4D023814" w14:textId="0DD5EEF8" w:rsidR="00005FDA" w:rsidRPr="00005FDA" w:rsidRDefault="0080385E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методист</w:t>
            </w:r>
          </w:p>
        </w:tc>
      </w:tr>
      <w:tr w:rsidR="00005FDA" w:rsidRPr="00005FDA" w14:paraId="000BBC01" w14:textId="77777777" w:rsidTr="00F016D4">
        <w:tc>
          <w:tcPr>
            <w:tcW w:w="567" w:type="dxa"/>
          </w:tcPr>
          <w:p w14:paraId="2B893135" w14:textId="77777777" w:rsidR="00005FDA" w:rsidRPr="00005FDA" w:rsidRDefault="00005FDA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4</w:t>
            </w:r>
          </w:p>
        </w:tc>
        <w:tc>
          <w:tcPr>
            <w:tcW w:w="4820" w:type="dxa"/>
          </w:tcPr>
          <w:p w14:paraId="493187C2" w14:textId="77777777" w:rsidR="00005FDA" w:rsidRPr="00005FDA" w:rsidRDefault="00005FDA" w:rsidP="001F09C5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Оказание помощи в оформлении а</w:t>
            </w:r>
            <w:r w:rsidR="001F09C5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ттестационных материалов.</w:t>
            </w:r>
          </w:p>
        </w:tc>
        <w:tc>
          <w:tcPr>
            <w:tcW w:w="1969" w:type="dxa"/>
          </w:tcPr>
          <w:p w14:paraId="0C31FE96" w14:textId="77777777" w:rsidR="00005FDA" w:rsidRPr="00005FDA" w:rsidRDefault="00005FDA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В течение года</w:t>
            </w:r>
          </w:p>
        </w:tc>
        <w:tc>
          <w:tcPr>
            <w:tcW w:w="2283" w:type="dxa"/>
          </w:tcPr>
          <w:p w14:paraId="2FC3A7DE" w14:textId="633D4807" w:rsidR="00005FDA" w:rsidRPr="00005FDA" w:rsidRDefault="0080385E" w:rsidP="00005FDA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методист</w:t>
            </w:r>
          </w:p>
        </w:tc>
      </w:tr>
    </w:tbl>
    <w:p w14:paraId="30E8CEA9" w14:textId="77777777" w:rsidR="00005FDA" w:rsidRPr="00005FDA" w:rsidRDefault="00005FDA" w:rsidP="00005FDA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14:paraId="6E4CF166" w14:textId="028AA330" w:rsidR="00005FDA" w:rsidRPr="006941DD" w:rsidRDefault="006941DD" w:rsidP="006941DD">
      <w:pPr>
        <w:widowControl/>
        <w:suppressAutoHyphens w:val="0"/>
        <w:autoSpaceDE/>
        <w:spacing w:after="200" w:line="276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  <w:u w:val="single"/>
          <w:lang w:eastAsia="en-US"/>
        </w:rPr>
      </w:pPr>
      <w:r>
        <w:rPr>
          <w:rFonts w:ascii="Times New Roman" w:hAnsi="Times New Roman" w:cs="Times New Roman"/>
          <w:b/>
          <w:sz w:val="32"/>
          <w:szCs w:val="32"/>
        </w:rPr>
        <w:t>3.</w:t>
      </w:r>
      <w:r w:rsidR="00B75FA2">
        <w:rPr>
          <w:rFonts w:ascii="Times New Roman" w:hAnsi="Times New Roman" w:cs="Times New Roman"/>
          <w:b/>
          <w:sz w:val="32"/>
          <w:szCs w:val="32"/>
        </w:rPr>
        <w:t>7</w:t>
      </w:r>
      <w:r w:rsidR="00E10CB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957C1" w:rsidRPr="006941DD">
        <w:rPr>
          <w:rFonts w:ascii="Times New Roman" w:hAnsi="Times New Roman" w:cs="Times New Roman"/>
          <w:sz w:val="32"/>
          <w:szCs w:val="32"/>
          <w:u w:val="single"/>
        </w:rPr>
        <w:t>Выставки, смотры, конкурсы.</w:t>
      </w:r>
    </w:p>
    <w:p w14:paraId="3C639B78" w14:textId="5BF17A69" w:rsidR="00BD3AC5" w:rsidRPr="00005FDA" w:rsidRDefault="00BD3AC5" w:rsidP="00BD3AC5">
      <w:pPr>
        <w:widowControl/>
        <w:suppressAutoHyphens w:val="0"/>
        <w:autoSpaceDE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05FD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Конкурсы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для педагогов</w:t>
      </w:r>
      <w:r w:rsidRPr="00005FD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</w:t>
      </w:r>
    </w:p>
    <w:tbl>
      <w:tblPr>
        <w:tblStyle w:val="11"/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4678"/>
        <w:gridCol w:w="1984"/>
        <w:gridCol w:w="2410"/>
      </w:tblGrid>
      <w:tr w:rsidR="00BD3AC5" w:rsidRPr="00005FDA" w14:paraId="2D819D3A" w14:textId="77777777" w:rsidTr="00D523AC">
        <w:tc>
          <w:tcPr>
            <w:tcW w:w="567" w:type="dxa"/>
          </w:tcPr>
          <w:p w14:paraId="5450155F" w14:textId="77777777" w:rsidR="00BD3AC5" w:rsidRPr="005453A5" w:rsidRDefault="00BD3AC5" w:rsidP="00061C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 w:rsidRPr="005453A5"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  <w:t>№</w:t>
            </w:r>
          </w:p>
        </w:tc>
        <w:tc>
          <w:tcPr>
            <w:tcW w:w="4678" w:type="dxa"/>
          </w:tcPr>
          <w:p w14:paraId="1F50C1FE" w14:textId="77777777" w:rsidR="00BD3AC5" w:rsidRPr="005453A5" w:rsidRDefault="00BD3AC5" w:rsidP="00061C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 w:rsidRPr="005453A5"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  <w:t>Название мероприятия</w:t>
            </w:r>
          </w:p>
        </w:tc>
        <w:tc>
          <w:tcPr>
            <w:tcW w:w="1984" w:type="dxa"/>
          </w:tcPr>
          <w:p w14:paraId="782EF700" w14:textId="77777777" w:rsidR="00BD3AC5" w:rsidRPr="005453A5" w:rsidRDefault="00BD3AC5" w:rsidP="00061C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 w:rsidRPr="005453A5"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  <w:t xml:space="preserve">Сроки </w:t>
            </w:r>
            <w:r w:rsidRPr="005453A5"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  <w:lastRenderedPageBreak/>
              <w:t>проведения</w:t>
            </w:r>
          </w:p>
        </w:tc>
        <w:tc>
          <w:tcPr>
            <w:tcW w:w="2410" w:type="dxa"/>
          </w:tcPr>
          <w:p w14:paraId="3CC6B103" w14:textId="77777777" w:rsidR="00BD3AC5" w:rsidRPr="005453A5" w:rsidRDefault="00BD3AC5" w:rsidP="00061C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 w:rsidRPr="005453A5"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  <w:lastRenderedPageBreak/>
              <w:t>Ответственные</w:t>
            </w:r>
          </w:p>
        </w:tc>
      </w:tr>
      <w:tr w:rsidR="00BD3AC5" w:rsidRPr="00005FDA" w14:paraId="2AB9BE3A" w14:textId="77777777" w:rsidTr="00D523AC">
        <w:tc>
          <w:tcPr>
            <w:tcW w:w="567" w:type="dxa"/>
          </w:tcPr>
          <w:p w14:paraId="60798B71" w14:textId="77777777" w:rsidR="00BD3AC5" w:rsidRPr="00005FDA" w:rsidRDefault="00BD3AC5" w:rsidP="00061C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lastRenderedPageBreak/>
              <w:t>1</w:t>
            </w:r>
          </w:p>
        </w:tc>
        <w:tc>
          <w:tcPr>
            <w:tcW w:w="4678" w:type="dxa"/>
          </w:tcPr>
          <w:p w14:paraId="31E751EE" w14:textId="3FF20CA2" w:rsidR="00BD3AC5" w:rsidRPr="00617553" w:rsidRDefault="00B75FA2" w:rsidP="00061CE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К</w:t>
            </w:r>
            <w:r w:rsidRPr="00B75FA2">
              <w:rPr>
                <w:rFonts w:ascii="Times New Roman" w:hAnsi="Times New Roman" w:cs="Times New Roman"/>
                <w:szCs w:val="28"/>
                <w:lang w:eastAsia="en-US"/>
              </w:rPr>
              <w:t>онкурс на лучшую методическую разработку дидактической игры, пособия по развитию речи детей дошкольного возраста</w:t>
            </w:r>
          </w:p>
        </w:tc>
        <w:tc>
          <w:tcPr>
            <w:tcW w:w="1984" w:type="dxa"/>
          </w:tcPr>
          <w:p w14:paraId="123EF62C" w14:textId="27A9494A" w:rsidR="00BD3AC5" w:rsidRPr="00005FDA" w:rsidRDefault="00BD3AC5" w:rsidP="00061C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Ноябрь</w:t>
            </w:r>
          </w:p>
        </w:tc>
        <w:tc>
          <w:tcPr>
            <w:tcW w:w="2410" w:type="dxa"/>
          </w:tcPr>
          <w:p w14:paraId="1476C03E" w14:textId="77777777" w:rsidR="00BD3AC5" w:rsidRPr="00005FDA" w:rsidRDefault="00BD3AC5" w:rsidP="00061C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szCs w:val="28"/>
                <w:lang w:eastAsia="en-US"/>
              </w:rPr>
              <w:t>Все педагоги</w:t>
            </w:r>
          </w:p>
        </w:tc>
      </w:tr>
      <w:tr w:rsidR="00BD3AC5" w:rsidRPr="00005FDA" w14:paraId="699A9673" w14:textId="77777777" w:rsidTr="00D523AC">
        <w:tc>
          <w:tcPr>
            <w:tcW w:w="567" w:type="dxa"/>
          </w:tcPr>
          <w:p w14:paraId="32C37749" w14:textId="77777777" w:rsidR="00BD3AC5" w:rsidRPr="00005FDA" w:rsidRDefault="00BD3AC5" w:rsidP="00061C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szCs w:val="28"/>
                <w:lang w:eastAsia="en-US"/>
              </w:rPr>
              <w:t>2</w:t>
            </w:r>
          </w:p>
        </w:tc>
        <w:tc>
          <w:tcPr>
            <w:tcW w:w="4678" w:type="dxa"/>
          </w:tcPr>
          <w:p w14:paraId="6C22E235" w14:textId="55AEBD15" w:rsidR="00BD3AC5" w:rsidRPr="00BD3AC5" w:rsidRDefault="00B75FA2" w:rsidP="00061C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С</w:t>
            </w:r>
            <w:r w:rsidRPr="00B75FA2">
              <w:rPr>
                <w:rFonts w:ascii="Times New Roman" w:eastAsia="Calibri" w:hAnsi="Times New Roman" w:cs="Times New Roman"/>
                <w:szCs w:val="28"/>
                <w:lang w:eastAsia="en-US"/>
              </w:rPr>
              <w:t>мотр-конкурс</w:t>
            </w: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:</w:t>
            </w:r>
            <w:r w:rsidRPr="00B75FA2">
              <w:rPr>
                <w:rFonts w:ascii="Times New Roman" w:eastAsia="Calibri" w:hAnsi="Times New Roman" w:cs="Times New Roman"/>
                <w:szCs w:val="28"/>
                <w:lang w:eastAsia="en-US"/>
              </w:rPr>
              <w:t xml:space="preserve"> «Лучшая разработка дидактической игры по нравственно патриотическому воспитанию»</w:t>
            </w:r>
          </w:p>
        </w:tc>
        <w:tc>
          <w:tcPr>
            <w:tcW w:w="1984" w:type="dxa"/>
          </w:tcPr>
          <w:p w14:paraId="114CF2CF" w14:textId="01FB8EA5" w:rsidR="00BD3AC5" w:rsidRPr="00005FDA" w:rsidRDefault="00BD3AC5" w:rsidP="00061C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Январь</w:t>
            </w:r>
          </w:p>
        </w:tc>
        <w:tc>
          <w:tcPr>
            <w:tcW w:w="2410" w:type="dxa"/>
          </w:tcPr>
          <w:p w14:paraId="500BA3E0" w14:textId="77777777" w:rsidR="00BD3AC5" w:rsidRPr="00005FDA" w:rsidRDefault="00BD3AC5" w:rsidP="00061C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szCs w:val="28"/>
                <w:lang w:eastAsia="en-US"/>
              </w:rPr>
              <w:t>Все педагоги</w:t>
            </w:r>
          </w:p>
        </w:tc>
      </w:tr>
    </w:tbl>
    <w:p w14:paraId="18D5C540" w14:textId="77777777" w:rsidR="00005FDA" w:rsidRPr="00005FDA" w:rsidRDefault="00005FDA" w:rsidP="00005FDA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14:paraId="5BFCF101" w14:textId="77777777" w:rsidR="00F172CE" w:rsidRPr="00005FDA" w:rsidRDefault="00F172CE" w:rsidP="00F172CE">
      <w:pPr>
        <w:widowControl/>
        <w:suppressAutoHyphens w:val="0"/>
        <w:autoSpaceDE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11B69B84" w14:textId="53BB3D00" w:rsidR="00F172CE" w:rsidRPr="00005FDA" w:rsidRDefault="00F172CE" w:rsidP="00D37144">
      <w:pPr>
        <w:widowControl/>
        <w:suppressAutoHyphens w:val="0"/>
        <w:autoSpaceDE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bookmarkStart w:id="2" w:name="_Hlk81211164"/>
      <w:bookmarkStart w:id="3" w:name="_Hlk73697599"/>
      <w:r w:rsidRPr="00005FD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Конкурсы</w:t>
      </w:r>
      <w:r w:rsidR="00BD3AC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в ДОУ</w:t>
      </w:r>
      <w:r w:rsidRPr="00005FD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</w:t>
      </w:r>
    </w:p>
    <w:tbl>
      <w:tblPr>
        <w:tblStyle w:val="11"/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4820"/>
        <w:gridCol w:w="1842"/>
        <w:gridCol w:w="2410"/>
      </w:tblGrid>
      <w:tr w:rsidR="00F172CE" w:rsidRPr="00005FDA" w14:paraId="04B2C948" w14:textId="77777777" w:rsidTr="00D523AC">
        <w:tc>
          <w:tcPr>
            <w:tcW w:w="567" w:type="dxa"/>
          </w:tcPr>
          <w:p w14:paraId="2578DCDD" w14:textId="77777777" w:rsidR="00F172CE" w:rsidRPr="005453A5" w:rsidRDefault="00F172CE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 w:rsidRPr="005453A5"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  <w:t>№</w:t>
            </w:r>
          </w:p>
        </w:tc>
        <w:tc>
          <w:tcPr>
            <w:tcW w:w="4820" w:type="dxa"/>
          </w:tcPr>
          <w:p w14:paraId="28BDCFD2" w14:textId="77777777" w:rsidR="00F172CE" w:rsidRPr="005453A5" w:rsidRDefault="00F172CE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 w:rsidRPr="005453A5"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  <w:t>Название мероприятия</w:t>
            </w:r>
          </w:p>
        </w:tc>
        <w:tc>
          <w:tcPr>
            <w:tcW w:w="1842" w:type="dxa"/>
          </w:tcPr>
          <w:p w14:paraId="14DA7459" w14:textId="77777777" w:rsidR="00F172CE" w:rsidRPr="005453A5" w:rsidRDefault="00F172CE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 w:rsidRPr="005453A5"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  <w:t>Сроки проведения</w:t>
            </w:r>
          </w:p>
        </w:tc>
        <w:tc>
          <w:tcPr>
            <w:tcW w:w="2410" w:type="dxa"/>
          </w:tcPr>
          <w:p w14:paraId="1BAE31A2" w14:textId="77777777" w:rsidR="00F172CE" w:rsidRPr="005453A5" w:rsidRDefault="00F172CE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 w:rsidRPr="005453A5"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  <w:t>Ответственные</w:t>
            </w:r>
          </w:p>
        </w:tc>
      </w:tr>
      <w:tr w:rsidR="00740436" w:rsidRPr="00005FDA" w14:paraId="74D4A2EC" w14:textId="77777777" w:rsidTr="00D523AC">
        <w:tc>
          <w:tcPr>
            <w:tcW w:w="567" w:type="dxa"/>
          </w:tcPr>
          <w:p w14:paraId="5087D94B" w14:textId="55611671" w:rsidR="00740436" w:rsidRPr="005453A5" w:rsidRDefault="000D7CC7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  <w:t>1</w:t>
            </w:r>
          </w:p>
        </w:tc>
        <w:tc>
          <w:tcPr>
            <w:tcW w:w="4820" w:type="dxa"/>
          </w:tcPr>
          <w:p w14:paraId="06A7F00F" w14:textId="313AF280" w:rsidR="00740436" w:rsidRPr="00740436" w:rsidRDefault="00740436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Cs/>
                <w:szCs w:val="28"/>
                <w:lang w:eastAsia="en-US"/>
              </w:rPr>
            </w:pPr>
            <w:r w:rsidRPr="00740436">
              <w:rPr>
                <w:rFonts w:ascii="Times New Roman" w:eastAsia="Calibri" w:hAnsi="Times New Roman" w:cs="Times New Roman"/>
                <w:bCs/>
                <w:szCs w:val="28"/>
                <w:lang w:eastAsia="en-US"/>
              </w:rPr>
              <w:t>Конкурс детско-родительского творчества «Мой воспитатель»</w:t>
            </w:r>
          </w:p>
        </w:tc>
        <w:tc>
          <w:tcPr>
            <w:tcW w:w="1842" w:type="dxa"/>
          </w:tcPr>
          <w:p w14:paraId="73B132CF" w14:textId="25980E16" w:rsidR="00740436" w:rsidRPr="000D7CC7" w:rsidRDefault="000D7CC7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Cs/>
                <w:szCs w:val="28"/>
                <w:lang w:eastAsia="en-US"/>
              </w:rPr>
            </w:pPr>
            <w:r w:rsidRPr="000D7CC7">
              <w:rPr>
                <w:rFonts w:ascii="Times New Roman" w:eastAsia="Calibri" w:hAnsi="Times New Roman" w:cs="Times New Roman"/>
                <w:bCs/>
                <w:szCs w:val="28"/>
                <w:lang w:eastAsia="en-US"/>
              </w:rPr>
              <w:t>Сентябрь</w:t>
            </w:r>
          </w:p>
        </w:tc>
        <w:tc>
          <w:tcPr>
            <w:tcW w:w="2410" w:type="dxa"/>
          </w:tcPr>
          <w:p w14:paraId="6FF7145A" w14:textId="40F6CC69" w:rsidR="00740436" w:rsidRPr="005453A5" w:rsidRDefault="00011651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Все педагоги</w:t>
            </w:r>
          </w:p>
        </w:tc>
      </w:tr>
      <w:tr w:rsidR="00D04EBD" w:rsidRPr="00005FDA" w14:paraId="2CBE77DF" w14:textId="77777777" w:rsidTr="00D523AC">
        <w:tc>
          <w:tcPr>
            <w:tcW w:w="567" w:type="dxa"/>
          </w:tcPr>
          <w:p w14:paraId="4F9D93C2" w14:textId="77777777" w:rsidR="00D04EBD" w:rsidRDefault="00D04EBD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</w:p>
        </w:tc>
        <w:tc>
          <w:tcPr>
            <w:tcW w:w="4820" w:type="dxa"/>
          </w:tcPr>
          <w:p w14:paraId="6B3A48E6" w14:textId="4062CD58" w:rsidR="00D04EBD" w:rsidRPr="00740436" w:rsidRDefault="00D04EBD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Cs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Cs w:val="28"/>
                <w:lang w:eastAsia="en-US"/>
              </w:rPr>
              <w:t>С</w:t>
            </w:r>
            <w:r w:rsidRPr="00D04EBD">
              <w:rPr>
                <w:rFonts w:ascii="Times New Roman" w:eastAsia="Calibri" w:hAnsi="Times New Roman" w:cs="Times New Roman"/>
                <w:bCs/>
                <w:szCs w:val="28"/>
                <w:lang w:eastAsia="en-US"/>
              </w:rPr>
              <w:t>емейн</w:t>
            </w:r>
            <w:r>
              <w:rPr>
                <w:rFonts w:ascii="Times New Roman" w:eastAsia="Calibri" w:hAnsi="Times New Roman" w:cs="Times New Roman"/>
                <w:bCs/>
                <w:szCs w:val="28"/>
                <w:lang w:eastAsia="en-US"/>
              </w:rPr>
              <w:t>ый</w:t>
            </w:r>
            <w:r w:rsidRPr="00D04EBD">
              <w:rPr>
                <w:rFonts w:ascii="Times New Roman" w:eastAsia="Calibri" w:hAnsi="Times New Roman" w:cs="Times New Roman"/>
                <w:bCs/>
                <w:szCs w:val="28"/>
                <w:lang w:eastAsia="en-US"/>
              </w:rPr>
              <w:t xml:space="preserve"> творческ</w:t>
            </w:r>
            <w:r>
              <w:rPr>
                <w:rFonts w:ascii="Times New Roman" w:eastAsia="Calibri" w:hAnsi="Times New Roman" w:cs="Times New Roman"/>
                <w:bCs/>
                <w:szCs w:val="28"/>
                <w:lang w:eastAsia="en-US"/>
              </w:rPr>
              <w:t>ий</w:t>
            </w:r>
            <w:r w:rsidRPr="00D04EBD">
              <w:rPr>
                <w:rFonts w:ascii="Times New Roman" w:eastAsia="Calibri" w:hAnsi="Times New Roman" w:cs="Times New Roman"/>
                <w:bCs/>
                <w:szCs w:val="28"/>
                <w:lang w:eastAsia="en-US"/>
              </w:rPr>
              <w:t xml:space="preserve"> конкурс «Осеннее дерево»</w:t>
            </w:r>
          </w:p>
        </w:tc>
        <w:tc>
          <w:tcPr>
            <w:tcW w:w="1842" w:type="dxa"/>
          </w:tcPr>
          <w:p w14:paraId="360B8E13" w14:textId="46DD52B2" w:rsidR="00D04EBD" w:rsidRPr="000D7CC7" w:rsidRDefault="00D04EBD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Cs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Cs w:val="28"/>
                <w:lang w:eastAsia="en-US"/>
              </w:rPr>
              <w:t>Октябрь</w:t>
            </w:r>
          </w:p>
        </w:tc>
        <w:tc>
          <w:tcPr>
            <w:tcW w:w="2410" w:type="dxa"/>
          </w:tcPr>
          <w:p w14:paraId="745645BE" w14:textId="6F1E7ADD" w:rsidR="00D04EBD" w:rsidRPr="005453A5" w:rsidRDefault="00011651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Все педагоги</w:t>
            </w:r>
          </w:p>
        </w:tc>
      </w:tr>
      <w:tr w:rsidR="00F172CE" w:rsidRPr="00005FDA" w14:paraId="449060BE" w14:textId="77777777" w:rsidTr="00D523AC">
        <w:tc>
          <w:tcPr>
            <w:tcW w:w="567" w:type="dxa"/>
          </w:tcPr>
          <w:p w14:paraId="61FC4376" w14:textId="020360AD" w:rsidR="00F172CE" w:rsidRPr="00005FDA" w:rsidRDefault="000D7CC7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2</w:t>
            </w:r>
          </w:p>
        </w:tc>
        <w:tc>
          <w:tcPr>
            <w:tcW w:w="4820" w:type="dxa"/>
          </w:tcPr>
          <w:p w14:paraId="2C4C56FF" w14:textId="5B5297A0" w:rsidR="00F172CE" w:rsidRPr="00011651" w:rsidRDefault="00011651" w:rsidP="009F60E5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11651">
              <w:rPr>
                <w:rFonts w:ascii="Times New Roman" w:hAnsi="Times New Roman" w:cs="Times New Roman"/>
                <w:szCs w:val="28"/>
                <w:lang w:eastAsia="en-US"/>
              </w:rPr>
              <w:t>Семейный конкурс «Книжка-малышка»</w:t>
            </w:r>
          </w:p>
        </w:tc>
        <w:tc>
          <w:tcPr>
            <w:tcW w:w="1842" w:type="dxa"/>
          </w:tcPr>
          <w:p w14:paraId="07B24D0E" w14:textId="2652DA31" w:rsidR="00F172CE" w:rsidRPr="00740436" w:rsidRDefault="00740436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Ноябрь</w:t>
            </w:r>
          </w:p>
        </w:tc>
        <w:tc>
          <w:tcPr>
            <w:tcW w:w="2410" w:type="dxa"/>
          </w:tcPr>
          <w:p w14:paraId="5E42D273" w14:textId="77777777" w:rsidR="00F172CE" w:rsidRPr="00005FDA" w:rsidRDefault="00F172CE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szCs w:val="28"/>
                <w:lang w:eastAsia="en-US"/>
              </w:rPr>
              <w:t>Все педагоги</w:t>
            </w:r>
          </w:p>
        </w:tc>
      </w:tr>
      <w:tr w:rsidR="005453A5" w:rsidRPr="00005FDA" w14:paraId="369E6DE0" w14:textId="77777777" w:rsidTr="00D04EBD">
        <w:trPr>
          <w:trHeight w:val="653"/>
        </w:trPr>
        <w:tc>
          <w:tcPr>
            <w:tcW w:w="567" w:type="dxa"/>
          </w:tcPr>
          <w:p w14:paraId="71DC2021" w14:textId="77777777" w:rsidR="005453A5" w:rsidRPr="00005FDA" w:rsidRDefault="00310B5C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2</w:t>
            </w:r>
          </w:p>
        </w:tc>
        <w:tc>
          <w:tcPr>
            <w:tcW w:w="4820" w:type="dxa"/>
          </w:tcPr>
          <w:p w14:paraId="24C97A4A" w14:textId="1C43D2F2" w:rsidR="005453A5" w:rsidRPr="007152BB" w:rsidRDefault="00D04EBD" w:rsidP="00D04EBD">
            <w:pPr>
              <w:pStyle w:val="1"/>
              <w:shd w:val="clear" w:color="auto" w:fill="FFFFFF"/>
              <w:spacing w:before="0" w:beforeAutospacing="0" w:after="0" w:afterAutospacing="0" w:line="288" w:lineRule="atLeast"/>
              <w:outlineLvl w:val="0"/>
              <w:rPr>
                <w:b w:val="0"/>
                <w:bCs w:val="0"/>
                <w:sz w:val="28"/>
                <w:szCs w:val="28"/>
              </w:rPr>
            </w:pPr>
            <w:r w:rsidRPr="00D04EBD"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Pr="007152BB"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 xml:space="preserve">онкурс рисунков </w:t>
            </w:r>
            <w:r w:rsidR="007152BB" w:rsidRPr="007152BB"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 xml:space="preserve">«Дорога без опасности»  </w:t>
            </w:r>
          </w:p>
        </w:tc>
        <w:tc>
          <w:tcPr>
            <w:tcW w:w="1842" w:type="dxa"/>
          </w:tcPr>
          <w:p w14:paraId="60653CBA" w14:textId="2AB2ABB3" w:rsidR="005453A5" w:rsidRPr="00005FDA" w:rsidRDefault="00BC1D1B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Январь</w:t>
            </w:r>
          </w:p>
        </w:tc>
        <w:tc>
          <w:tcPr>
            <w:tcW w:w="2410" w:type="dxa"/>
          </w:tcPr>
          <w:p w14:paraId="26D78F3A" w14:textId="77777777" w:rsidR="005453A5" w:rsidRPr="00005FDA" w:rsidRDefault="001F09C5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Все педагоги</w:t>
            </w:r>
          </w:p>
        </w:tc>
      </w:tr>
      <w:bookmarkEnd w:id="2"/>
      <w:tr w:rsidR="00BC1D1B" w:rsidRPr="00005FDA" w14:paraId="03EB0F7A" w14:textId="77777777" w:rsidTr="00D523AC">
        <w:trPr>
          <w:trHeight w:val="180"/>
        </w:trPr>
        <w:tc>
          <w:tcPr>
            <w:tcW w:w="567" w:type="dxa"/>
          </w:tcPr>
          <w:p w14:paraId="1F6D8723" w14:textId="2D47B0D5" w:rsidR="00BC1D1B" w:rsidRDefault="007D145F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4</w:t>
            </w:r>
          </w:p>
        </w:tc>
        <w:tc>
          <w:tcPr>
            <w:tcW w:w="4820" w:type="dxa"/>
          </w:tcPr>
          <w:p w14:paraId="47E5FAF1" w14:textId="6BBD7DA1" w:rsidR="00BC1D1B" w:rsidRPr="00BC1D1B" w:rsidRDefault="00BC1D1B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 w:rsidRPr="00BC1D1B">
              <w:rPr>
                <w:rFonts w:ascii="Times New Roman" w:hAnsi="Times New Roman" w:cs="Times New Roman"/>
                <w:szCs w:val="28"/>
                <w:lang w:eastAsia="en-US"/>
              </w:rPr>
              <w:t>Другие</w:t>
            </w:r>
            <w:r w:rsidRPr="00BC1D1B">
              <w:rPr>
                <w:rFonts w:ascii="Times New Roman" w:hAnsi="Times New Roman" w:cs="Times New Roman"/>
                <w:spacing w:val="-2"/>
                <w:szCs w:val="28"/>
                <w:lang w:eastAsia="en-US"/>
              </w:rPr>
              <w:t xml:space="preserve"> </w:t>
            </w:r>
            <w:r w:rsidRPr="00BC1D1B">
              <w:rPr>
                <w:rFonts w:ascii="Times New Roman" w:hAnsi="Times New Roman" w:cs="Times New Roman"/>
                <w:szCs w:val="28"/>
                <w:lang w:eastAsia="en-US"/>
              </w:rPr>
              <w:t>(по</w:t>
            </w:r>
            <w:r w:rsidRPr="00BC1D1B">
              <w:rPr>
                <w:rFonts w:ascii="Times New Roman" w:hAnsi="Times New Roman" w:cs="Times New Roman"/>
                <w:spacing w:val="-2"/>
                <w:szCs w:val="28"/>
                <w:lang w:eastAsia="en-US"/>
              </w:rPr>
              <w:t xml:space="preserve"> </w:t>
            </w:r>
            <w:r w:rsidRPr="00BC1D1B">
              <w:rPr>
                <w:rFonts w:ascii="Times New Roman" w:hAnsi="Times New Roman" w:cs="Times New Roman"/>
                <w:szCs w:val="28"/>
                <w:lang w:eastAsia="en-US"/>
              </w:rPr>
              <w:t>предложениям)</w:t>
            </w:r>
          </w:p>
        </w:tc>
        <w:tc>
          <w:tcPr>
            <w:tcW w:w="1842" w:type="dxa"/>
          </w:tcPr>
          <w:p w14:paraId="5CD8D65A" w14:textId="0619930B" w:rsidR="00BC1D1B" w:rsidRDefault="00BC1D1B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В течение года</w:t>
            </w:r>
          </w:p>
        </w:tc>
        <w:tc>
          <w:tcPr>
            <w:tcW w:w="2410" w:type="dxa"/>
          </w:tcPr>
          <w:p w14:paraId="05A41CA1" w14:textId="032FD4AD" w:rsidR="00BC1D1B" w:rsidRPr="00005FDA" w:rsidRDefault="00BC1D1B" w:rsidP="00F172CE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Все педагоги</w:t>
            </w:r>
          </w:p>
        </w:tc>
      </w:tr>
    </w:tbl>
    <w:p w14:paraId="75B4B0D2" w14:textId="524CD696" w:rsidR="009F60E5" w:rsidRPr="00005FDA" w:rsidRDefault="00C435BC" w:rsidP="00CA04EC">
      <w:pPr>
        <w:widowControl/>
        <w:suppressAutoHyphens w:val="0"/>
        <w:autoSpaceDE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05FD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Выставки</w:t>
      </w:r>
      <w:r w:rsidR="00BD3AC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в ДОУ</w:t>
      </w:r>
      <w:r w:rsidRPr="00005FD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</w:t>
      </w:r>
    </w:p>
    <w:tbl>
      <w:tblPr>
        <w:tblStyle w:val="11"/>
        <w:tblpPr w:leftFromText="180" w:rightFromText="180" w:vertAnchor="text" w:horzAnchor="margin" w:tblpX="325" w:tblpY="151"/>
        <w:tblW w:w="9639" w:type="dxa"/>
        <w:tblLook w:val="04A0" w:firstRow="1" w:lastRow="0" w:firstColumn="1" w:lastColumn="0" w:noHBand="0" w:noVBand="1"/>
      </w:tblPr>
      <w:tblGrid>
        <w:gridCol w:w="498"/>
        <w:gridCol w:w="4757"/>
        <w:gridCol w:w="1979"/>
        <w:gridCol w:w="2405"/>
      </w:tblGrid>
      <w:tr w:rsidR="00C435BC" w:rsidRPr="00005FDA" w14:paraId="7F4A0CB4" w14:textId="77777777" w:rsidTr="00D62D9C">
        <w:tc>
          <w:tcPr>
            <w:tcW w:w="498" w:type="dxa"/>
          </w:tcPr>
          <w:p w14:paraId="2FF059A8" w14:textId="77777777" w:rsidR="00C435BC" w:rsidRPr="005453A5" w:rsidRDefault="00C435BC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</w:pPr>
            <w:r w:rsidRPr="005453A5"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  <w:t>№</w:t>
            </w:r>
          </w:p>
        </w:tc>
        <w:tc>
          <w:tcPr>
            <w:tcW w:w="4757" w:type="dxa"/>
          </w:tcPr>
          <w:p w14:paraId="32AC5521" w14:textId="77777777" w:rsidR="00C435BC" w:rsidRPr="005453A5" w:rsidRDefault="00C435BC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</w:pPr>
            <w:r w:rsidRPr="005453A5"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  <w:t>Название мероприятия</w:t>
            </w:r>
          </w:p>
        </w:tc>
        <w:tc>
          <w:tcPr>
            <w:tcW w:w="1979" w:type="dxa"/>
          </w:tcPr>
          <w:p w14:paraId="184A9753" w14:textId="77777777" w:rsidR="00C435BC" w:rsidRPr="005453A5" w:rsidRDefault="00C435BC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</w:pPr>
            <w:r w:rsidRPr="005453A5"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  <w:t>Сроки проведения</w:t>
            </w:r>
          </w:p>
        </w:tc>
        <w:tc>
          <w:tcPr>
            <w:tcW w:w="2405" w:type="dxa"/>
          </w:tcPr>
          <w:p w14:paraId="009C17CF" w14:textId="77777777" w:rsidR="00C435BC" w:rsidRPr="005453A5" w:rsidRDefault="00C435BC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</w:pPr>
            <w:r w:rsidRPr="005453A5">
              <w:rPr>
                <w:rFonts w:ascii="Times New Roman" w:eastAsia="Calibri" w:hAnsi="Times New Roman" w:cs="Times New Roman"/>
                <w:b/>
                <w:color w:val="000000"/>
                <w:szCs w:val="28"/>
                <w:lang w:eastAsia="en-US"/>
              </w:rPr>
              <w:t>Ответственные</w:t>
            </w:r>
          </w:p>
        </w:tc>
      </w:tr>
      <w:tr w:rsidR="00C435BC" w:rsidRPr="00005FDA" w14:paraId="0851EFC1" w14:textId="77777777" w:rsidTr="00D62D9C">
        <w:tc>
          <w:tcPr>
            <w:tcW w:w="498" w:type="dxa"/>
          </w:tcPr>
          <w:p w14:paraId="56D6518C" w14:textId="77777777" w:rsidR="00C435BC" w:rsidRPr="00005FDA" w:rsidRDefault="00C435BC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1</w:t>
            </w:r>
          </w:p>
        </w:tc>
        <w:tc>
          <w:tcPr>
            <w:tcW w:w="4757" w:type="dxa"/>
          </w:tcPr>
          <w:p w14:paraId="77034C7C" w14:textId="0EFF3753" w:rsidR="00C435BC" w:rsidRPr="0059568B" w:rsidRDefault="000D7CC7" w:rsidP="00D523AC">
            <w:pPr>
              <w:widowControl/>
              <w:suppressAutoHyphens w:val="0"/>
              <w:autoSpaceDE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D7CC7">
              <w:rPr>
                <w:rFonts w:ascii="Times New Roman" w:hAnsi="Times New Roman" w:cs="Times New Roman"/>
                <w:szCs w:val="28"/>
                <w:lang w:eastAsia="en-US"/>
              </w:rPr>
              <w:t>«Золотая осень» - осеннее оформление группы</w:t>
            </w:r>
          </w:p>
        </w:tc>
        <w:tc>
          <w:tcPr>
            <w:tcW w:w="1979" w:type="dxa"/>
          </w:tcPr>
          <w:p w14:paraId="3A0CD9D3" w14:textId="6FFA1EA0" w:rsidR="00655F62" w:rsidRPr="00005FDA" w:rsidRDefault="00655F62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Октябрь</w:t>
            </w:r>
          </w:p>
        </w:tc>
        <w:tc>
          <w:tcPr>
            <w:tcW w:w="2405" w:type="dxa"/>
          </w:tcPr>
          <w:p w14:paraId="1A0D390A" w14:textId="77777777" w:rsidR="00C435BC" w:rsidRPr="00005FDA" w:rsidRDefault="00C435BC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Все педагоги</w:t>
            </w:r>
          </w:p>
        </w:tc>
      </w:tr>
      <w:tr w:rsidR="0059568B" w:rsidRPr="00005FDA" w14:paraId="41B28A96" w14:textId="77777777" w:rsidTr="00D62D9C">
        <w:trPr>
          <w:trHeight w:val="722"/>
        </w:trPr>
        <w:tc>
          <w:tcPr>
            <w:tcW w:w="498" w:type="dxa"/>
          </w:tcPr>
          <w:p w14:paraId="20B8AC19" w14:textId="532047BB" w:rsidR="0059568B" w:rsidRPr="00005FDA" w:rsidRDefault="00D62D9C" w:rsidP="00D523AC">
            <w:pP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2</w:t>
            </w:r>
          </w:p>
        </w:tc>
        <w:tc>
          <w:tcPr>
            <w:tcW w:w="4757" w:type="dxa"/>
          </w:tcPr>
          <w:p w14:paraId="67AEF3CD" w14:textId="0278BBFC" w:rsidR="0059568B" w:rsidRPr="000D7CC7" w:rsidRDefault="000D7CC7" w:rsidP="00D523AC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D7C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«Новый год в сказке» - зимнее оформление группы</w:t>
            </w:r>
          </w:p>
        </w:tc>
        <w:tc>
          <w:tcPr>
            <w:tcW w:w="1979" w:type="dxa"/>
          </w:tcPr>
          <w:p w14:paraId="3DCBEC92" w14:textId="4E30BA15" w:rsidR="0059568B" w:rsidRDefault="0059568B" w:rsidP="00D523AC">
            <w:pP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 xml:space="preserve"> </w:t>
            </w:r>
            <w:r w:rsidR="000D7CC7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Декабрь</w:t>
            </w:r>
          </w:p>
        </w:tc>
        <w:tc>
          <w:tcPr>
            <w:tcW w:w="2405" w:type="dxa"/>
          </w:tcPr>
          <w:p w14:paraId="533F627F" w14:textId="77777777" w:rsidR="0059568B" w:rsidRPr="00005FDA" w:rsidRDefault="0059568B" w:rsidP="00D523AC">
            <w:pP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Все педагоги</w:t>
            </w:r>
          </w:p>
        </w:tc>
      </w:tr>
      <w:tr w:rsidR="0059568B" w:rsidRPr="00005FDA" w14:paraId="7CB26184" w14:textId="77777777" w:rsidTr="00D62D9C">
        <w:trPr>
          <w:trHeight w:val="330"/>
        </w:trPr>
        <w:tc>
          <w:tcPr>
            <w:tcW w:w="498" w:type="dxa"/>
          </w:tcPr>
          <w:p w14:paraId="797B7E45" w14:textId="1E50038A" w:rsidR="0059568B" w:rsidRPr="00005FDA" w:rsidRDefault="00D62D9C" w:rsidP="00D523AC">
            <w:pP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3</w:t>
            </w:r>
          </w:p>
        </w:tc>
        <w:tc>
          <w:tcPr>
            <w:tcW w:w="4757" w:type="dxa"/>
          </w:tcPr>
          <w:p w14:paraId="79B40F05" w14:textId="5C183379" w:rsidR="0059568B" w:rsidRPr="0059568B" w:rsidRDefault="00740436" w:rsidP="00D523AC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740436">
              <w:rPr>
                <w:rFonts w:ascii="Times New Roman" w:hAnsi="Times New Roman" w:cs="Times New Roman"/>
                <w:szCs w:val="28"/>
                <w:lang w:eastAsia="en-US"/>
              </w:rPr>
              <w:t>Выставка рисунков</w:t>
            </w:r>
            <w:r w:rsidR="00B43390">
              <w:rPr>
                <w:rFonts w:ascii="Times New Roman" w:hAnsi="Times New Roman" w:cs="Times New Roman"/>
                <w:szCs w:val="28"/>
                <w:lang w:eastAsia="en-US"/>
              </w:rPr>
              <w:t>:</w:t>
            </w:r>
            <w:r w:rsidRPr="00740436">
              <w:rPr>
                <w:rFonts w:ascii="Times New Roman" w:hAnsi="Times New Roman" w:cs="Times New Roman"/>
                <w:szCs w:val="28"/>
                <w:lang w:eastAsia="en-US"/>
              </w:rPr>
              <w:t xml:space="preserve"> «Защитники Родины»</w:t>
            </w:r>
          </w:p>
        </w:tc>
        <w:tc>
          <w:tcPr>
            <w:tcW w:w="1979" w:type="dxa"/>
          </w:tcPr>
          <w:p w14:paraId="0BB128C2" w14:textId="77777777" w:rsidR="0059568B" w:rsidRPr="00005FDA" w:rsidRDefault="0059568B" w:rsidP="00D523AC">
            <w:pP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Февраль</w:t>
            </w:r>
          </w:p>
        </w:tc>
        <w:tc>
          <w:tcPr>
            <w:tcW w:w="2405" w:type="dxa"/>
          </w:tcPr>
          <w:p w14:paraId="26754A5C" w14:textId="77777777" w:rsidR="0059568B" w:rsidRPr="00005FDA" w:rsidRDefault="0059568B" w:rsidP="00D523AC">
            <w:pP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Все педагоги</w:t>
            </w:r>
          </w:p>
        </w:tc>
      </w:tr>
      <w:tr w:rsidR="0059568B" w:rsidRPr="00005FDA" w14:paraId="1BCA2DDD" w14:textId="77777777" w:rsidTr="00D62D9C">
        <w:tc>
          <w:tcPr>
            <w:tcW w:w="498" w:type="dxa"/>
          </w:tcPr>
          <w:p w14:paraId="62540AB3" w14:textId="0A993D79" w:rsidR="0059568B" w:rsidRPr="00005FDA" w:rsidRDefault="00D62D9C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4</w:t>
            </w:r>
          </w:p>
        </w:tc>
        <w:tc>
          <w:tcPr>
            <w:tcW w:w="4757" w:type="dxa"/>
          </w:tcPr>
          <w:p w14:paraId="4D2B57B5" w14:textId="597DB773" w:rsidR="0059568B" w:rsidRPr="0059568B" w:rsidRDefault="00B43390" w:rsidP="00D523AC">
            <w:pPr>
              <w:widowControl/>
              <w:suppressAutoHyphens w:val="0"/>
              <w:autoSpaceDE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B43390">
              <w:rPr>
                <w:rFonts w:ascii="Times New Roman" w:hAnsi="Times New Roman" w:cs="Times New Roman"/>
                <w:szCs w:val="28"/>
                <w:lang w:eastAsia="en-US"/>
              </w:rPr>
              <w:t>«Движение — это жизнь» - выставка коллажей в рамках недели здоровья</w:t>
            </w:r>
          </w:p>
        </w:tc>
        <w:tc>
          <w:tcPr>
            <w:tcW w:w="1979" w:type="dxa"/>
          </w:tcPr>
          <w:p w14:paraId="12D09D10" w14:textId="77777777" w:rsidR="0059568B" w:rsidRPr="00005FDA" w:rsidRDefault="0059568B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Март</w:t>
            </w:r>
          </w:p>
        </w:tc>
        <w:tc>
          <w:tcPr>
            <w:tcW w:w="2405" w:type="dxa"/>
          </w:tcPr>
          <w:p w14:paraId="68262E46" w14:textId="77777777" w:rsidR="0059568B" w:rsidRPr="00005FDA" w:rsidRDefault="0059568B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Все педагоги</w:t>
            </w:r>
          </w:p>
        </w:tc>
      </w:tr>
      <w:tr w:rsidR="0059568B" w:rsidRPr="00005FDA" w14:paraId="08D57A10" w14:textId="77777777" w:rsidTr="00D62D9C">
        <w:tc>
          <w:tcPr>
            <w:tcW w:w="498" w:type="dxa"/>
          </w:tcPr>
          <w:p w14:paraId="364E497B" w14:textId="7EA50CE0" w:rsidR="0059568B" w:rsidRPr="00005FDA" w:rsidRDefault="00D62D9C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5</w:t>
            </w:r>
          </w:p>
        </w:tc>
        <w:tc>
          <w:tcPr>
            <w:tcW w:w="4757" w:type="dxa"/>
          </w:tcPr>
          <w:p w14:paraId="7465D77C" w14:textId="7E752BF3" w:rsidR="0059568B" w:rsidRPr="00B43390" w:rsidRDefault="00B43390" w:rsidP="00D523AC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B4339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«Космические просторы» - смотр тематического центра в группах старшего возраста</w:t>
            </w:r>
          </w:p>
        </w:tc>
        <w:tc>
          <w:tcPr>
            <w:tcW w:w="1979" w:type="dxa"/>
          </w:tcPr>
          <w:p w14:paraId="0208AE28" w14:textId="036451A7" w:rsidR="0059568B" w:rsidRDefault="0059568B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Апрель</w:t>
            </w:r>
          </w:p>
        </w:tc>
        <w:tc>
          <w:tcPr>
            <w:tcW w:w="2405" w:type="dxa"/>
          </w:tcPr>
          <w:p w14:paraId="220DDC9F" w14:textId="17B9CD48" w:rsidR="0059568B" w:rsidRPr="00005FDA" w:rsidRDefault="00D62D9C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Все педагоги</w:t>
            </w:r>
          </w:p>
        </w:tc>
      </w:tr>
      <w:tr w:rsidR="0059568B" w:rsidRPr="00005FDA" w14:paraId="4D024B75" w14:textId="77777777" w:rsidTr="00D62D9C">
        <w:tc>
          <w:tcPr>
            <w:tcW w:w="498" w:type="dxa"/>
          </w:tcPr>
          <w:p w14:paraId="00B86812" w14:textId="20232E3E" w:rsidR="0059568B" w:rsidRPr="00005FDA" w:rsidRDefault="00D62D9C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6</w:t>
            </w:r>
          </w:p>
        </w:tc>
        <w:tc>
          <w:tcPr>
            <w:tcW w:w="4757" w:type="dxa"/>
          </w:tcPr>
          <w:p w14:paraId="3D7D2D1E" w14:textId="469D48BB" w:rsidR="0059568B" w:rsidRPr="00485D44" w:rsidRDefault="00485D44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485D44">
              <w:rPr>
                <w:rFonts w:ascii="Times New Roman" w:hAnsi="Times New Roman" w:cs="Times New Roman"/>
              </w:rPr>
              <w:t>Выставка рисунков ко дню Победы: «Этот день мы не забудем никогда» и другие.</w:t>
            </w:r>
          </w:p>
        </w:tc>
        <w:tc>
          <w:tcPr>
            <w:tcW w:w="1979" w:type="dxa"/>
          </w:tcPr>
          <w:p w14:paraId="0638A2AF" w14:textId="77777777" w:rsidR="0059568B" w:rsidRPr="00005FDA" w:rsidRDefault="0059568B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Май</w:t>
            </w:r>
          </w:p>
        </w:tc>
        <w:tc>
          <w:tcPr>
            <w:tcW w:w="2405" w:type="dxa"/>
          </w:tcPr>
          <w:p w14:paraId="45C5B6CA" w14:textId="77777777" w:rsidR="0059568B" w:rsidRPr="00005FDA" w:rsidRDefault="0059568B" w:rsidP="00D523A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</w:pPr>
            <w:r w:rsidRPr="00005FDA">
              <w:rPr>
                <w:rFonts w:ascii="Times New Roman" w:eastAsia="Calibri" w:hAnsi="Times New Roman" w:cs="Times New Roman"/>
                <w:color w:val="000000"/>
                <w:szCs w:val="28"/>
                <w:lang w:eastAsia="en-US"/>
              </w:rPr>
              <w:t>Все педагоги</w:t>
            </w:r>
          </w:p>
        </w:tc>
      </w:tr>
      <w:bookmarkEnd w:id="3"/>
    </w:tbl>
    <w:p w14:paraId="10C0AE5E" w14:textId="77777777" w:rsidR="008A6C5C" w:rsidRDefault="008A6C5C" w:rsidP="006941DD">
      <w:pPr>
        <w:spacing w:line="0" w:lineRule="atLeast"/>
        <w:jc w:val="both"/>
        <w:rPr>
          <w:rStyle w:val="StrongEmphasis"/>
          <w:rFonts w:ascii="Times New Roman" w:hAnsi="Times New Roman" w:cs="Times New Roman"/>
          <w:sz w:val="32"/>
          <w:szCs w:val="32"/>
        </w:rPr>
      </w:pPr>
    </w:p>
    <w:p w14:paraId="28D8DEC3" w14:textId="77777777" w:rsidR="008A6C5C" w:rsidRDefault="008A6C5C" w:rsidP="006941DD">
      <w:pPr>
        <w:spacing w:line="0" w:lineRule="atLeast"/>
        <w:jc w:val="both"/>
        <w:rPr>
          <w:rStyle w:val="StrongEmphasis"/>
          <w:rFonts w:ascii="Times New Roman" w:hAnsi="Times New Roman" w:cs="Times New Roman"/>
          <w:sz w:val="32"/>
          <w:szCs w:val="32"/>
        </w:rPr>
      </w:pPr>
    </w:p>
    <w:p w14:paraId="2BAB7C51" w14:textId="5895B2A9" w:rsidR="0095127D" w:rsidRPr="006941DD" w:rsidRDefault="006941DD" w:rsidP="006941DD">
      <w:pPr>
        <w:spacing w:line="0" w:lineRule="atLeast"/>
        <w:jc w:val="both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  <w:r w:rsidRPr="006941DD">
        <w:rPr>
          <w:rStyle w:val="StrongEmphasis"/>
          <w:rFonts w:ascii="Times New Roman" w:hAnsi="Times New Roman" w:cs="Times New Roman"/>
          <w:sz w:val="32"/>
          <w:szCs w:val="32"/>
        </w:rPr>
        <w:t>3.</w:t>
      </w:r>
      <w:r w:rsidR="00B75FA2">
        <w:rPr>
          <w:rStyle w:val="StrongEmphasis"/>
          <w:rFonts w:ascii="Times New Roman" w:hAnsi="Times New Roman" w:cs="Times New Roman"/>
          <w:sz w:val="32"/>
          <w:szCs w:val="32"/>
        </w:rPr>
        <w:t>8</w:t>
      </w:r>
      <w:r w:rsidRPr="006941DD">
        <w:rPr>
          <w:rStyle w:val="StrongEmphasis"/>
          <w:rFonts w:ascii="Times New Roman" w:hAnsi="Times New Roman" w:cs="Times New Roman"/>
          <w:sz w:val="32"/>
          <w:szCs w:val="32"/>
        </w:rPr>
        <w:t xml:space="preserve"> </w:t>
      </w:r>
      <w:r w:rsidR="0095127D" w:rsidRPr="006941DD">
        <w:rPr>
          <w:rStyle w:val="StrongEmphasis"/>
          <w:rFonts w:ascii="Times New Roman" w:hAnsi="Times New Roman" w:cs="Times New Roman"/>
          <w:b w:val="0"/>
          <w:sz w:val="32"/>
          <w:szCs w:val="32"/>
          <w:u w:val="single"/>
        </w:rPr>
        <w:t>Праздники и развлечения</w:t>
      </w:r>
      <w:r>
        <w:rPr>
          <w:rStyle w:val="StrongEmphasis"/>
          <w:rFonts w:ascii="Times New Roman" w:hAnsi="Times New Roman" w:cs="Times New Roman"/>
          <w:b w:val="0"/>
          <w:sz w:val="32"/>
          <w:szCs w:val="32"/>
          <w:u w:val="single"/>
        </w:rPr>
        <w:t>.</w:t>
      </w:r>
    </w:p>
    <w:p w14:paraId="55C9D8B6" w14:textId="77777777" w:rsidR="0095127D" w:rsidRDefault="0095127D" w:rsidP="00E43DDA">
      <w:pPr>
        <w:widowControl/>
        <w:suppressAutoHyphens w:val="0"/>
        <w:autoSpaceDE/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tbl>
      <w:tblPr>
        <w:tblStyle w:val="TableNormal"/>
        <w:tblW w:w="0" w:type="auto"/>
        <w:tblInd w:w="147" w:type="dxa"/>
        <w:tblBorders>
          <w:top w:val="double" w:sz="6" w:space="0" w:color="9F9F9F"/>
          <w:left w:val="double" w:sz="6" w:space="0" w:color="9F9F9F"/>
          <w:bottom w:val="double" w:sz="6" w:space="0" w:color="9F9F9F"/>
          <w:right w:val="double" w:sz="6" w:space="0" w:color="9F9F9F"/>
          <w:insideH w:val="double" w:sz="6" w:space="0" w:color="9F9F9F"/>
          <w:insideV w:val="double" w:sz="6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984"/>
        <w:gridCol w:w="1559"/>
        <w:gridCol w:w="1844"/>
      </w:tblGrid>
      <w:tr w:rsidR="00A64BF7" w:rsidRPr="008A6C5C" w14:paraId="01096C9A" w14:textId="77777777" w:rsidTr="00D523AC">
        <w:trPr>
          <w:trHeight w:val="3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8166" w14:textId="77777777" w:rsidR="008A6C5C" w:rsidRPr="008A6C5C" w:rsidRDefault="008A6C5C" w:rsidP="008A6C5C">
            <w:pPr>
              <w:suppressAutoHyphens w:val="0"/>
              <w:spacing w:before="25"/>
              <w:ind w:left="13" w:right="-15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№</w:t>
            </w:r>
            <w:r w:rsidRPr="008A6C5C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lastRenderedPageBreak/>
              <w:t>п/п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0D15" w14:textId="77777777" w:rsidR="008A6C5C" w:rsidRPr="008A6C5C" w:rsidRDefault="008A6C5C" w:rsidP="008A6C5C">
            <w:pPr>
              <w:suppressAutoHyphens w:val="0"/>
              <w:spacing w:before="25"/>
              <w:ind w:left="814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lastRenderedPageBreak/>
              <w:t>Содержание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AF1B" w14:textId="77777777" w:rsidR="008A6C5C" w:rsidRPr="008A6C5C" w:rsidRDefault="008A6C5C" w:rsidP="008A6C5C">
            <w:pPr>
              <w:suppressAutoHyphens w:val="0"/>
              <w:spacing w:before="25"/>
              <w:ind w:left="112" w:right="92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Участники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556F" w14:textId="77777777" w:rsidR="008A6C5C" w:rsidRPr="008A6C5C" w:rsidRDefault="008A6C5C" w:rsidP="008A6C5C">
            <w:pPr>
              <w:suppressAutoHyphens w:val="0"/>
              <w:spacing w:before="25"/>
              <w:ind w:left="190" w:right="171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Срок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A46C3" w14:textId="77777777" w:rsidR="008A6C5C" w:rsidRPr="008A6C5C" w:rsidRDefault="008A6C5C" w:rsidP="008A6C5C">
            <w:pPr>
              <w:suppressAutoHyphens w:val="0"/>
              <w:spacing w:before="25"/>
              <w:ind w:left="257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Ответствен</w:t>
            </w:r>
            <w:r w:rsidRPr="008A6C5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lastRenderedPageBreak/>
              <w:t>ный</w:t>
            </w:r>
          </w:p>
        </w:tc>
      </w:tr>
      <w:tr w:rsidR="00E43DDA" w:rsidRPr="008A6C5C" w14:paraId="2DF2FCCA" w14:textId="77777777" w:rsidTr="00D523AC">
        <w:trPr>
          <w:trHeight w:val="30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078A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206630CC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0B6AC420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19F2B414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0EF31C70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1F96BEDE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75251DBE" w14:textId="77777777" w:rsidR="008A6C5C" w:rsidRPr="008A6C5C" w:rsidRDefault="008A6C5C" w:rsidP="00E43DDA">
            <w:pPr>
              <w:suppressAutoHyphens w:val="0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ECB9" w14:textId="77777777" w:rsidR="008A6C5C" w:rsidRPr="008A6C5C" w:rsidRDefault="008A6C5C" w:rsidP="00E43DDA">
            <w:pPr>
              <w:suppressAutoHyphens w:val="0"/>
              <w:spacing w:before="25"/>
              <w:ind w:left="2" w:right="759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Развлечение</w:t>
            </w:r>
            <w:r w:rsidRPr="008A6C5C">
              <w:rPr>
                <w:rFonts w:ascii="Times New Roman" w:hAnsi="Times New Roman" w:cs="Times New Roman"/>
                <w:spacing w:val="-9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«Страна</w:t>
            </w:r>
            <w:r w:rsidRPr="008A6C5C">
              <w:rPr>
                <w:rFonts w:ascii="Times New Roman" w:hAnsi="Times New Roman" w:cs="Times New Roman"/>
                <w:spacing w:val="-57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знаний»</w:t>
            </w:r>
          </w:p>
          <w:p w14:paraId="32FC653C" w14:textId="3FC29FA8" w:rsidR="00A64BF7" w:rsidRPr="008A6C5C" w:rsidRDefault="008A6C5C" w:rsidP="009B206F">
            <w:pPr>
              <w:suppressAutoHyphens w:val="0"/>
              <w:ind w:right="376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 xml:space="preserve">День здоровья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7AED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33565408" w14:textId="71B54D51" w:rsidR="008A6C5C" w:rsidRPr="008A6C5C" w:rsidRDefault="008A6C5C" w:rsidP="00E43DDA">
            <w:pPr>
              <w:suppressAutoHyphens w:val="0"/>
              <w:spacing w:before="32"/>
              <w:ind w:left="2" w:right="84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73E7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378512DA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0730F5F0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7C57A943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4A056E91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4D6F9B00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4D9A1F2C" w14:textId="77777777" w:rsidR="008A6C5C" w:rsidRPr="008A6C5C" w:rsidRDefault="008A6C5C" w:rsidP="00E43DDA">
            <w:pPr>
              <w:suppressAutoHyphens w:val="0"/>
              <w:ind w:left="192" w:right="171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Сентябрь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C276" w14:textId="77777777" w:rsidR="008A6C5C" w:rsidRPr="008A6C5C" w:rsidRDefault="008A6C5C" w:rsidP="00E43DDA">
            <w:pPr>
              <w:suppressAutoHyphens w:val="0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8A6C5C" w:rsidRPr="008A6C5C" w14:paraId="5947BA57" w14:textId="77777777" w:rsidTr="00D523AC">
        <w:trPr>
          <w:trHeight w:val="24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95A4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58F1A0A0" w14:textId="77777777" w:rsidR="008A6C5C" w:rsidRPr="008A6C5C" w:rsidRDefault="008A6C5C" w:rsidP="00E43DDA">
            <w:pPr>
              <w:suppressAutoHyphens w:val="0"/>
              <w:spacing w:before="9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48ABF11E" w14:textId="77777777" w:rsidR="008A6C5C" w:rsidRPr="008A6C5C" w:rsidRDefault="008A6C5C" w:rsidP="00E43DDA">
            <w:pPr>
              <w:suppressAutoHyphens w:val="0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E152" w14:textId="77777777" w:rsidR="008A6C5C" w:rsidRPr="008A6C5C" w:rsidRDefault="008A6C5C" w:rsidP="00E43DDA">
            <w:pPr>
              <w:suppressAutoHyphens w:val="0"/>
              <w:spacing w:before="25"/>
              <w:ind w:left="2" w:right="304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Праздник, посвящённый</w:t>
            </w:r>
            <w:r w:rsidRPr="008A6C5C">
              <w:rPr>
                <w:rFonts w:ascii="Times New Roman" w:hAnsi="Times New Roman" w:cs="Times New Roman"/>
                <w:spacing w:val="1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Дню</w:t>
            </w:r>
            <w:r w:rsidRPr="008A6C5C">
              <w:rPr>
                <w:rFonts w:ascii="Times New Roman" w:hAnsi="Times New Roman" w:cs="Times New Roman"/>
                <w:spacing w:val="-3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пожилого</w:t>
            </w:r>
            <w:r w:rsidRPr="008A6C5C">
              <w:rPr>
                <w:rFonts w:ascii="Times New Roman" w:hAnsi="Times New Roman" w:cs="Times New Roman"/>
                <w:spacing w:val="-2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человека»</w:t>
            </w:r>
          </w:p>
          <w:p w14:paraId="51C9BCF6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43630FB8" w14:textId="77777777" w:rsidR="008A6C5C" w:rsidRPr="008A6C5C" w:rsidRDefault="008A6C5C" w:rsidP="00E43DDA">
            <w:pPr>
              <w:suppressAutoHyphens w:val="0"/>
              <w:spacing w:before="168"/>
              <w:ind w:left="2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Музыкальный</w:t>
            </w:r>
            <w:r w:rsidRPr="008A6C5C"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праздник</w:t>
            </w:r>
          </w:p>
          <w:p w14:paraId="4A5EE454" w14:textId="77777777" w:rsidR="008A6C5C" w:rsidRPr="008A6C5C" w:rsidRDefault="008A6C5C" w:rsidP="00E43DDA">
            <w:pPr>
              <w:suppressAutoHyphens w:val="0"/>
              <w:spacing w:before="31"/>
              <w:ind w:left="2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«Осенняя</w:t>
            </w:r>
            <w:r w:rsidRPr="008A6C5C"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мелодия»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7E72" w14:textId="53640939" w:rsidR="008A6C5C" w:rsidRPr="008A6C5C" w:rsidRDefault="008A6C5C" w:rsidP="00E43DDA">
            <w:pPr>
              <w:suppressAutoHyphens w:val="0"/>
              <w:spacing w:before="198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C237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7DC699E9" w14:textId="77777777" w:rsidR="008A6C5C" w:rsidRPr="008A6C5C" w:rsidRDefault="008A6C5C" w:rsidP="00E43DDA">
            <w:pPr>
              <w:suppressAutoHyphens w:val="0"/>
              <w:spacing w:before="9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470B68FE" w14:textId="77777777" w:rsidR="008A6C5C" w:rsidRPr="008A6C5C" w:rsidRDefault="008A6C5C" w:rsidP="00E43DDA">
            <w:pPr>
              <w:suppressAutoHyphens w:val="0"/>
              <w:ind w:left="189" w:right="171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Октябрь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C11A" w14:textId="77777777" w:rsidR="008A6C5C" w:rsidRPr="008A6C5C" w:rsidRDefault="008A6C5C" w:rsidP="00E43DDA">
            <w:pPr>
              <w:suppressAutoHyphens w:val="0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E43DDA" w:rsidRPr="008A6C5C" w14:paraId="3E0CC50C" w14:textId="77777777" w:rsidTr="00D523AC">
        <w:trPr>
          <w:trHeight w:val="6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88C7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21C006B9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5ECEA52C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38A36B24" w14:textId="77777777" w:rsidR="008A6C5C" w:rsidRPr="008A6C5C" w:rsidRDefault="008A6C5C" w:rsidP="00E43DDA">
            <w:pPr>
              <w:suppressAutoHyphens w:val="0"/>
              <w:spacing w:before="209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1BF7" w14:textId="77777777" w:rsidR="008A6C5C" w:rsidRPr="008A6C5C" w:rsidRDefault="008A6C5C" w:rsidP="00E43DDA">
            <w:pPr>
              <w:suppressAutoHyphens w:val="0"/>
              <w:spacing w:before="21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День</w:t>
            </w:r>
            <w:r w:rsidRPr="008A6C5C">
              <w:rPr>
                <w:rFonts w:ascii="Times New Roman" w:hAnsi="Times New Roman" w:cs="Times New Roman"/>
                <w:spacing w:val="-2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матери</w:t>
            </w:r>
          </w:p>
          <w:p w14:paraId="5C92C83A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061843EC" w14:textId="77777777" w:rsidR="008A6C5C" w:rsidRPr="008A6C5C" w:rsidRDefault="008A6C5C" w:rsidP="00E43DDA">
            <w:pPr>
              <w:suppressAutoHyphens w:val="0"/>
              <w:spacing w:before="167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День</w:t>
            </w:r>
            <w:r w:rsidRPr="008A6C5C">
              <w:rPr>
                <w:rFonts w:ascii="Times New Roman" w:hAnsi="Times New Roman" w:cs="Times New Roman"/>
                <w:spacing w:val="-4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здоровья</w:t>
            </w:r>
          </w:p>
          <w:p w14:paraId="6E384978" w14:textId="77777777" w:rsidR="008A6C5C" w:rsidRDefault="008A6C5C" w:rsidP="00E43DDA">
            <w:pPr>
              <w:suppressAutoHyphens w:val="0"/>
              <w:spacing w:before="116"/>
              <w:ind w:left="2" w:right="6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Спартакиада</w:t>
            </w:r>
            <w:r w:rsidRPr="008A6C5C">
              <w:rPr>
                <w:rFonts w:ascii="Times New Roman" w:hAnsi="Times New Roman" w:cs="Times New Roman"/>
                <w:spacing w:val="-4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«С</w:t>
            </w:r>
            <w:r w:rsidRPr="008A6C5C">
              <w:rPr>
                <w:rFonts w:ascii="Times New Roman" w:hAnsi="Times New Roman" w:cs="Times New Roman"/>
                <w:spacing w:val="-4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малых</w:t>
            </w:r>
            <w:r w:rsidRPr="008A6C5C">
              <w:rPr>
                <w:rFonts w:ascii="Times New Roman" w:hAnsi="Times New Roman" w:cs="Times New Roman"/>
                <w:spacing w:val="-5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лет</w:t>
            </w:r>
            <w:r w:rsidRPr="008A6C5C">
              <w:rPr>
                <w:rFonts w:ascii="Times New Roman" w:hAnsi="Times New Roman" w:cs="Times New Roman"/>
                <w:spacing w:val="-5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к</w:t>
            </w:r>
            <w:r w:rsidRPr="008A6C5C">
              <w:rPr>
                <w:rFonts w:ascii="Times New Roman" w:hAnsi="Times New Roman" w:cs="Times New Roman"/>
                <w:spacing w:val="-57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значку</w:t>
            </w:r>
            <w:r w:rsidRPr="008A6C5C">
              <w:rPr>
                <w:rFonts w:ascii="Times New Roman" w:hAnsi="Times New Roman" w:cs="Times New Roman"/>
                <w:spacing w:val="-8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ГТО»</w:t>
            </w:r>
          </w:p>
          <w:p w14:paraId="6BF268F5" w14:textId="1006C174" w:rsidR="00A64BF7" w:rsidRPr="008A6C5C" w:rsidRDefault="00A64BF7" w:rsidP="00E43DDA">
            <w:pPr>
              <w:suppressAutoHyphens w:val="0"/>
              <w:spacing w:before="116"/>
              <w:ind w:left="2" w:right="6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6FFF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2B22602E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60D096AE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3D318679" w14:textId="2873C29B" w:rsidR="008A6C5C" w:rsidRPr="00712C2F" w:rsidRDefault="008A6C5C" w:rsidP="00E43DDA">
            <w:pPr>
              <w:suppressAutoHyphens w:val="0"/>
              <w:spacing w:before="209"/>
              <w:ind w:right="92"/>
              <w:jc w:val="center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0B410" w14:textId="77777777" w:rsidR="008A6C5C" w:rsidRPr="00712C2F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26089711" w14:textId="77777777" w:rsidR="008A6C5C" w:rsidRPr="00712C2F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32982511" w14:textId="77777777" w:rsidR="008A6C5C" w:rsidRPr="00712C2F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11D2D85E" w14:textId="77777777" w:rsidR="008A6C5C" w:rsidRPr="008A6C5C" w:rsidRDefault="008A6C5C" w:rsidP="00E43DDA">
            <w:pPr>
              <w:suppressAutoHyphens w:val="0"/>
              <w:spacing w:before="209"/>
              <w:ind w:left="188" w:right="171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43CC" w14:textId="77777777" w:rsidR="008A6C5C" w:rsidRPr="008A6C5C" w:rsidRDefault="008A6C5C" w:rsidP="00E43DDA">
            <w:pPr>
              <w:suppressAutoHyphens w:val="0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A64BF7" w:rsidRPr="008A6C5C" w14:paraId="4F84AF09" w14:textId="77777777" w:rsidTr="00D523AC">
        <w:trPr>
          <w:trHeight w:val="14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F03255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3BC7999B" w14:textId="77777777" w:rsidR="008A6C5C" w:rsidRPr="008A6C5C" w:rsidRDefault="008A6C5C" w:rsidP="00E43DDA">
            <w:pPr>
              <w:suppressAutoHyphens w:val="0"/>
              <w:spacing w:before="1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735CA805" w14:textId="77777777" w:rsidR="008A6C5C" w:rsidRPr="008A6C5C" w:rsidRDefault="008A6C5C" w:rsidP="00E43DDA">
            <w:pPr>
              <w:suppressAutoHyphens w:val="0"/>
              <w:spacing w:before="1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A6CA6B" w14:textId="77777777" w:rsidR="008A6C5C" w:rsidRPr="008A6C5C" w:rsidRDefault="008A6C5C" w:rsidP="00E43DDA">
            <w:pPr>
              <w:suppressAutoHyphens w:val="0"/>
              <w:spacing w:before="61"/>
              <w:ind w:left="2" w:right="336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Утренники «Новогодний</w:t>
            </w:r>
            <w:r w:rsidRPr="008A6C5C">
              <w:rPr>
                <w:rFonts w:ascii="Times New Roman" w:hAnsi="Times New Roman" w:cs="Times New Roman"/>
                <w:spacing w:val="-57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карнавал</w:t>
            </w:r>
            <w:r w:rsidRPr="008A6C5C">
              <w:rPr>
                <w:rFonts w:ascii="Times New Roman" w:hAnsi="Times New Roman" w:cs="Times New Roman"/>
                <w:spacing w:val="-2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в</w:t>
            </w:r>
            <w:r w:rsidRPr="008A6C5C">
              <w:rPr>
                <w:rFonts w:ascii="Times New Roman" w:hAnsi="Times New Roman" w:cs="Times New Roman"/>
                <w:spacing w:val="-1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гости</w:t>
            </w:r>
            <w:r w:rsidRPr="008A6C5C">
              <w:rPr>
                <w:rFonts w:ascii="Times New Roman" w:hAnsi="Times New Roman" w:cs="Times New Roman"/>
                <w:spacing w:val="-1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сказку</w:t>
            </w:r>
            <w:r w:rsidRPr="008A6C5C">
              <w:rPr>
                <w:rFonts w:ascii="Times New Roman" w:hAnsi="Times New Roman" w:cs="Times New Roman"/>
                <w:spacing w:val="-8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к</w:t>
            </w:r>
            <w:r w:rsidRPr="008A6C5C">
              <w:rPr>
                <w:rFonts w:ascii="Times New Roman" w:hAnsi="Times New Roman" w:cs="Times New Roman"/>
                <w:spacing w:val="-58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нам</w:t>
            </w:r>
            <w:r w:rsidRPr="008A6C5C">
              <w:rPr>
                <w:rFonts w:ascii="Times New Roman" w:hAnsi="Times New Roman" w:cs="Times New Roman"/>
                <w:spacing w:val="-1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позвал».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D9DE" w14:textId="7BFD6E3A" w:rsidR="008A6C5C" w:rsidRPr="008A6C5C" w:rsidRDefault="008A6C5C" w:rsidP="009B206F">
            <w:pPr>
              <w:suppressAutoHyphens w:val="0"/>
              <w:spacing w:before="21"/>
              <w:ind w:left="6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78E1E1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627E5279" w14:textId="77777777" w:rsidR="008A6C5C" w:rsidRPr="008A6C5C" w:rsidRDefault="008A6C5C" w:rsidP="00E43DDA">
            <w:pPr>
              <w:suppressAutoHyphens w:val="0"/>
              <w:spacing w:before="1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232ECEB7" w14:textId="77777777" w:rsidR="008A6C5C" w:rsidRPr="008A6C5C" w:rsidRDefault="008A6C5C" w:rsidP="00E43DDA">
            <w:pPr>
              <w:suppressAutoHyphens w:val="0"/>
              <w:spacing w:before="1"/>
              <w:ind w:left="192" w:right="167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BD0564" w14:textId="77777777" w:rsidR="008A6C5C" w:rsidRPr="008A6C5C" w:rsidRDefault="008A6C5C" w:rsidP="00E43DDA">
            <w:pPr>
              <w:suppressAutoHyphens w:val="0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</w:tbl>
    <w:p w14:paraId="303BC0B7" w14:textId="77777777" w:rsidR="008A6C5C" w:rsidRPr="008A6C5C" w:rsidRDefault="008A6C5C" w:rsidP="00E43DDA">
      <w:pPr>
        <w:suppressAutoHyphens w:val="0"/>
        <w:autoSpaceDN w:val="0"/>
        <w:rPr>
          <w:rFonts w:ascii="Times New Roman" w:hAnsi="Times New Roman" w:cs="Times New Roman"/>
          <w:szCs w:val="22"/>
          <w:lang w:eastAsia="en-US"/>
        </w:rPr>
        <w:sectPr w:rsidR="008A6C5C" w:rsidRPr="008A6C5C" w:rsidSect="004E5DC2">
          <w:pgSz w:w="11910" w:h="16840"/>
          <w:pgMar w:top="709" w:right="853" w:bottom="426" w:left="1134" w:header="0" w:footer="423" w:gutter="0"/>
          <w:cols w:space="720"/>
        </w:sectPr>
      </w:pPr>
    </w:p>
    <w:tbl>
      <w:tblPr>
        <w:tblStyle w:val="TableNormal"/>
        <w:tblW w:w="0" w:type="auto"/>
        <w:tblInd w:w="5" w:type="dxa"/>
        <w:tblBorders>
          <w:top w:val="single" w:sz="6" w:space="0" w:color="9F9F9F"/>
          <w:left w:val="single" w:sz="6" w:space="0" w:color="9F9F9F"/>
          <w:bottom w:val="single" w:sz="6" w:space="0" w:color="9F9F9F"/>
          <w:right w:val="single" w:sz="6" w:space="0" w:color="9F9F9F"/>
          <w:insideH w:val="single" w:sz="6" w:space="0" w:color="9F9F9F"/>
          <w:insideV w:val="single" w:sz="6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984"/>
        <w:gridCol w:w="1701"/>
        <w:gridCol w:w="1701"/>
      </w:tblGrid>
      <w:tr w:rsidR="00065B2E" w:rsidRPr="008A6C5C" w14:paraId="1E2BF7EF" w14:textId="77777777" w:rsidTr="009B206F">
        <w:trPr>
          <w:trHeight w:val="26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2469C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64CB9D7F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7265EE45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4B72C4CD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0CF4D081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26EFAB26" w14:textId="77777777" w:rsidR="008A6C5C" w:rsidRPr="008A6C5C" w:rsidRDefault="008A6C5C" w:rsidP="00E43DDA">
            <w:pPr>
              <w:suppressAutoHyphens w:val="0"/>
              <w:spacing w:before="227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D032" w14:textId="77777777" w:rsidR="008A6C5C" w:rsidRPr="008A6C5C" w:rsidRDefault="008A6C5C" w:rsidP="00A64BF7">
            <w:pPr>
              <w:suppressAutoHyphens w:val="0"/>
              <w:spacing w:before="167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Развлекательное</w:t>
            </w:r>
          </w:p>
          <w:p w14:paraId="2E4DD858" w14:textId="77777777" w:rsidR="008A6C5C" w:rsidRPr="008A6C5C" w:rsidRDefault="008A6C5C" w:rsidP="00E43DDA">
            <w:pPr>
              <w:suppressAutoHyphens w:val="0"/>
              <w:spacing w:before="36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мероприятие</w:t>
            </w:r>
            <w:r w:rsidRPr="008A6C5C">
              <w:rPr>
                <w:rFonts w:ascii="Times New Roman" w:hAnsi="Times New Roman" w:cs="Times New Roman"/>
                <w:spacing w:val="-3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«Коляда,</w:t>
            </w:r>
          </w:p>
          <w:p w14:paraId="7B717B10" w14:textId="77777777" w:rsidR="008A6C5C" w:rsidRPr="008A6C5C" w:rsidRDefault="008A6C5C" w:rsidP="00E43DDA">
            <w:pPr>
              <w:suppressAutoHyphens w:val="0"/>
              <w:spacing w:before="32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коляда,</w:t>
            </w:r>
            <w:r w:rsidRPr="008A6C5C">
              <w:rPr>
                <w:rFonts w:ascii="Times New Roman" w:hAnsi="Times New Roman" w:cs="Times New Roman"/>
                <w:spacing w:val="-1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отворяй</w:t>
            </w:r>
            <w:r w:rsidRPr="008A6C5C">
              <w:rPr>
                <w:rFonts w:ascii="Times New Roman" w:hAnsi="Times New Roman" w:cs="Times New Roman"/>
                <w:spacing w:val="-1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ворота»</w:t>
            </w:r>
          </w:p>
          <w:p w14:paraId="75974A64" w14:textId="39028DF0" w:rsidR="00A64BF7" w:rsidRPr="008A6C5C" w:rsidRDefault="00A64BF7" w:rsidP="009B206F">
            <w:pPr>
              <w:suppressAutoHyphens w:val="0"/>
              <w:spacing w:before="36"/>
              <w:ind w:left="2" w:right="44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DDA7C" w14:textId="5DB89AE3" w:rsidR="008A6C5C" w:rsidRPr="008A6C5C" w:rsidRDefault="00A64BF7" w:rsidP="00E43DDA">
            <w:pPr>
              <w:suppressAutoHyphens w:val="0"/>
              <w:spacing w:before="17"/>
              <w:ind w:left="6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 xml:space="preserve"> </w:t>
            </w:r>
          </w:p>
          <w:p w14:paraId="48A9FE2B" w14:textId="4D833BF7" w:rsidR="008A6C5C" w:rsidRPr="008A6C5C" w:rsidRDefault="008A6C5C" w:rsidP="00E43DDA">
            <w:pPr>
              <w:suppressAutoHyphens w:val="0"/>
              <w:spacing w:before="32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8CBD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35A6D024" w14:textId="2293709F" w:rsidR="008A6C5C" w:rsidRPr="008A6C5C" w:rsidRDefault="00A64BF7" w:rsidP="00A64BF7">
            <w:pPr>
              <w:suppressAutoHyphens w:val="0"/>
              <w:spacing w:before="227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 xml:space="preserve">    </w:t>
            </w:r>
            <w:r w:rsidR="008A6C5C"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D309" w14:textId="77777777" w:rsidR="008A6C5C" w:rsidRPr="008A6C5C" w:rsidRDefault="008A6C5C" w:rsidP="00E43DDA">
            <w:pPr>
              <w:suppressAutoHyphens w:val="0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E43DDA" w:rsidRPr="008A6C5C" w14:paraId="228594C0" w14:textId="77777777" w:rsidTr="009B206F">
        <w:trPr>
          <w:trHeight w:val="31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4260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1EA61958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65270ED9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2671786B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6A2575B0" w14:textId="77777777" w:rsidR="008A6C5C" w:rsidRPr="008A6C5C" w:rsidRDefault="008A6C5C" w:rsidP="00E43DDA">
            <w:pPr>
              <w:suppressAutoHyphens w:val="0"/>
              <w:spacing w:before="221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D274" w14:textId="77777777" w:rsidR="008A6C5C" w:rsidRPr="008A6C5C" w:rsidRDefault="008A6C5C" w:rsidP="00E43DDA">
            <w:pPr>
              <w:suppressAutoHyphens w:val="0"/>
              <w:spacing w:before="25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Спортивные</w:t>
            </w:r>
            <w:r w:rsidRPr="008A6C5C">
              <w:rPr>
                <w:rFonts w:ascii="Times New Roman" w:hAnsi="Times New Roman" w:cs="Times New Roman"/>
                <w:spacing w:val="-4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развлечения</w:t>
            </w:r>
          </w:p>
          <w:p w14:paraId="18368D1A" w14:textId="77777777" w:rsidR="008A6C5C" w:rsidRPr="008A6C5C" w:rsidRDefault="008A6C5C" w:rsidP="00E43DDA">
            <w:pPr>
              <w:suppressAutoHyphens w:val="0"/>
              <w:spacing w:before="36"/>
              <w:ind w:left="2" w:right="611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«Папа</w:t>
            </w:r>
            <w:r w:rsidRPr="008A6C5C">
              <w:rPr>
                <w:rFonts w:ascii="Times New Roman" w:hAnsi="Times New Roman" w:cs="Times New Roman"/>
                <w:spacing w:val="-3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и</w:t>
            </w:r>
            <w:r w:rsidRPr="008A6C5C">
              <w:rPr>
                <w:rFonts w:ascii="Times New Roman" w:hAnsi="Times New Roman" w:cs="Times New Roman"/>
                <w:spacing w:val="-3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сын</w:t>
            </w:r>
            <w:r w:rsidRPr="008A6C5C">
              <w:rPr>
                <w:rFonts w:ascii="Times New Roman" w:hAnsi="Times New Roman" w:cs="Times New Roman"/>
                <w:spacing w:val="-3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–</w:t>
            </w:r>
            <w:r w:rsidRPr="008A6C5C">
              <w:rPr>
                <w:rFonts w:ascii="Times New Roman" w:hAnsi="Times New Roman" w:cs="Times New Roman"/>
                <w:spacing w:val="-2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великая</w:t>
            </w:r>
            <w:r w:rsidRPr="008A6C5C">
              <w:rPr>
                <w:rFonts w:ascii="Times New Roman" w:hAnsi="Times New Roman" w:cs="Times New Roman"/>
                <w:spacing w:val="-57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сила!»</w:t>
            </w:r>
          </w:p>
          <w:p w14:paraId="7FCFD391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62F4598F" w14:textId="77777777" w:rsidR="008A6C5C" w:rsidRPr="008A6C5C" w:rsidRDefault="008A6C5C" w:rsidP="00E43DDA">
            <w:pPr>
              <w:suppressAutoHyphens w:val="0"/>
              <w:spacing w:before="167"/>
              <w:ind w:left="2" w:right="98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Праздник</w:t>
            </w:r>
            <w:r w:rsidRPr="008A6C5C">
              <w:rPr>
                <w:rFonts w:ascii="Times New Roman" w:hAnsi="Times New Roman" w:cs="Times New Roman"/>
                <w:spacing w:val="-5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«День</w:t>
            </w:r>
            <w:r w:rsidRPr="008A6C5C">
              <w:rPr>
                <w:rFonts w:ascii="Times New Roman" w:hAnsi="Times New Roman" w:cs="Times New Roman"/>
                <w:spacing w:val="-9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защитника</w:t>
            </w:r>
            <w:r w:rsidRPr="008A6C5C">
              <w:rPr>
                <w:rFonts w:ascii="Times New Roman" w:hAnsi="Times New Roman" w:cs="Times New Roman"/>
                <w:spacing w:val="-57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Отечества»</w:t>
            </w:r>
            <w:r w:rsidRPr="008A6C5C">
              <w:rPr>
                <w:rFonts w:ascii="Times New Roman" w:hAnsi="Times New Roman" w:cs="Times New Roman"/>
                <w:spacing w:val="-8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(сборный</w:t>
            </w:r>
          </w:p>
          <w:p w14:paraId="5958A6C4" w14:textId="77777777" w:rsidR="008A6C5C" w:rsidRDefault="008A6C5C" w:rsidP="00E43DDA">
            <w:pPr>
              <w:suppressAutoHyphens w:val="0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концерт)</w:t>
            </w:r>
          </w:p>
          <w:p w14:paraId="531CB4C4" w14:textId="7A84F284" w:rsidR="00A64BF7" w:rsidRPr="008A6C5C" w:rsidRDefault="00A64BF7" w:rsidP="00E43DDA">
            <w:pPr>
              <w:suppressAutoHyphens w:val="0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F99AC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2D1D1613" w14:textId="77777777" w:rsidR="008A6C5C" w:rsidRPr="00712C2F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4FE4A966" w14:textId="77777777" w:rsidR="008A6C5C" w:rsidRPr="00712C2F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1243875F" w14:textId="77777777" w:rsidR="008A6C5C" w:rsidRPr="00712C2F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43AD0EC5" w14:textId="3EA04288" w:rsidR="008A6C5C" w:rsidRPr="00712C2F" w:rsidRDefault="008A6C5C" w:rsidP="00E43DDA">
            <w:pPr>
              <w:suppressAutoHyphens w:val="0"/>
              <w:spacing w:before="166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71BA9" w14:textId="77777777" w:rsidR="008A6C5C" w:rsidRPr="00712C2F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0B3D1C9B" w14:textId="77777777" w:rsidR="008A6C5C" w:rsidRPr="008A6C5C" w:rsidRDefault="008A6C5C" w:rsidP="00E43DDA">
            <w:pPr>
              <w:suppressAutoHyphens w:val="0"/>
              <w:spacing w:before="221"/>
              <w:ind w:left="25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239A" w14:textId="77777777" w:rsidR="008A6C5C" w:rsidRPr="008A6C5C" w:rsidRDefault="008A6C5C" w:rsidP="00E43DDA">
            <w:pPr>
              <w:suppressAutoHyphens w:val="0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E43DDA" w:rsidRPr="008A6C5C" w14:paraId="599B3283" w14:textId="77777777" w:rsidTr="009B206F">
        <w:trPr>
          <w:trHeight w:val="18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605D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4B85CF17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5FEB8CB3" w14:textId="77777777" w:rsidR="008A6C5C" w:rsidRPr="008A6C5C" w:rsidRDefault="008A6C5C" w:rsidP="00E43DDA">
            <w:pPr>
              <w:suppressAutoHyphens w:val="0"/>
              <w:spacing w:before="9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6A819AFF" w14:textId="77777777" w:rsidR="008A6C5C" w:rsidRPr="008A6C5C" w:rsidRDefault="008A6C5C" w:rsidP="00E43DDA">
            <w:pPr>
              <w:suppressAutoHyphens w:val="0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F1F6" w14:textId="39C2D9CA" w:rsidR="008A6C5C" w:rsidRPr="008A6C5C" w:rsidRDefault="00A64BF7" w:rsidP="00A64BF7">
            <w:pPr>
              <w:suppressAutoHyphens w:val="0"/>
              <w:spacing w:before="32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 xml:space="preserve"> </w:t>
            </w:r>
            <w:r w:rsidR="008A6C5C"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Музыкальный</w:t>
            </w:r>
            <w:r w:rsidR="008A6C5C" w:rsidRPr="008A6C5C">
              <w:rPr>
                <w:rFonts w:ascii="Times New Roman" w:hAnsi="Times New Roman" w:cs="Times New Roman"/>
                <w:spacing w:val="-6"/>
                <w:sz w:val="28"/>
                <w:szCs w:val="28"/>
                <w:lang w:val="ru-RU" w:eastAsia="en-US"/>
              </w:rPr>
              <w:t xml:space="preserve"> </w:t>
            </w:r>
            <w:r w:rsidR="008A6C5C"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праздник</w:t>
            </w:r>
          </w:p>
          <w:p w14:paraId="2DE94148" w14:textId="77777777" w:rsidR="008A6C5C" w:rsidRDefault="008A6C5C" w:rsidP="00E43DDA">
            <w:pPr>
              <w:suppressAutoHyphens w:val="0"/>
              <w:spacing w:before="31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«Дорогим</w:t>
            </w:r>
            <w:r w:rsidRPr="008A6C5C">
              <w:rPr>
                <w:rFonts w:ascii="Times New Roman" w:hAnsi="Times New Roman" w:cs="Times New Roman"/>
                <w:spacing w:val="-4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и</w:t>
            </w:r>
            <w:r w:rsidRPr="008A6C5C">
              <w:rPr>
                <w:rFonts w:ascii="Times New Roman" w:hAnsi="Times New Roman" w:cs="Times New Roman"/>
                <w:spacing w:val="-4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любимым»</w:t>
            </w:r>
          </w:p>
          <w:p w14:paraId="30A71BA7" w14:textId="77777777" w:rsidR="00A64BF7" w:rsidRPr="001E332F" w:rsidRDefault="00A64BF7" w:rsidP="00A64BF7">
            <w:pPr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  <w:p w14:paraId="4C2C5815" w14:textId="77777777" w:rsidR="00A64BF7" w:rsidRPr="001E332F" w:rsidRDefault="00A64BF7" w:rsidP="00A64BF7">
            <w:pPr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  <w:p w14:paraId="2EA44B2D" w14:textId="5840F910" w:rsidR="00A64BF7" w:rsidRPr="008A6C5C" w:rsidRDefault="00A64BF7" w:rsidP="00A64BF7">
            <w:pPr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B352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7B141BA4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4D754E06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283F284E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19F9EFEF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24767520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6F78032C" w14:textId="77777777" w:rsidR="008A6C5C" w:rsidRPr="008A6C5C" w:rsidRDefault="008A6C5C" w:rsidP="00E43DDA">
            <w:pPr>
              <w:suppressAutoHyphens w:val="0"/>
              <w:spacing w:before="9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6A1E91D0" w14:textId="436B429B" w:rsidR="008A6C5C" w:rsidRPr="008A6C5C" w:rsidRDefault="00E43DDA" w:rsidP="00E43DDA">
            <w:pPr>
              <w:suppressAutoHyphens w:val="0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C8E2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1843444B" w14:textId="77777777" w:rsidR="008A6C5C" w:rsidRPr="008A6C5C" w:rsidRDefault="008A6C5C" w:rsidP="00E43DDA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1115C87D" w14:textId="7AF22EAF" w:rsidR="008A6C5C" w:rsidRPr="008A6C5C" w:rsidRDefault="00A64BF7" w:rsidP="00A64BF7">
            <w:pPr>
              <w:suppressAutoHyphens w:val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  <w:t xml:space="preserve">     </w:t>
            </w:r>
            <w:r w:rsidR="008A6C5C"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2A5F" w14:textId="77777777" w:rsidR="008A6C5C" w:rsidRPr="008A6C5C" w:rsidRDefault="008A6C5C" w:rsidP="00E43DDA">
            <w:pPr>
              <w:suppressAutoHyphens w:val="0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</w:tbl>
    <w:p w14:paraId="553DA0E4" w14:textId="1CDD2107" w:rsidR="00A64BF7" w:rsidRDefault="00A64BF7" w:rsidP="00A64BF7">
      <w:pPr>
        <w:tabs>
          <w:tab w:val="left" w:pos="3345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14:paraId="5908A36B" w14:textId="77777777" w:rsidR="00A64BF7" w:rsidRPr="008A6C5C" w:rsidRDefault="00A64BF7" w:rsidP="00A64BF7">
      <w:pPr>
        <w:tabs>
          <w:tab w:val="left" w:pos="3345"/>
        </w:tabs>
        <w:rPr>
          <w:rFonts w:ascii="Times New Roman" w:hAnsi="Times New Roman" w:cs="Times New Roman"/>
          <w:sz w:val="2"/>
          <w:szCs w:val="2"/>
          <w:lang w:eastAsia="en-US"/>
        </w:rPr>
      </w:pPr>
      <w:r>
        <w:rPr>
          <w:rFonts w:ascii="Times New Roman" w:hAnsi="Times New Roman" w:cs="Times New Roman"/>
          <w:sz w:val="2"/>
          <w:szCs w:val="2"/>
          <w:lang w:eastAsia="en-US"/>
        </w:rPr>
        <w:tab/>
      </w:r>
    </w:p>
    <w:tbl>
      <w:tblPr>
        <w:tblStyle w:val="TableNormal"/>
        <w:tblW w:w="0" w:type="auto"/>
        <w:tblInd w:w="5" w:type="dxa"/>
        <w:tblBorders>
          <w:top w:val="single" w:sz="6" w:space="0" w:color="9F9F9F"/>
          <w:left w:val="single" w:sz="6" w:space="0" w:color="9F9F9F"/>
          <w:bottom w:val="single" w:sz="6" w:space="0" w:color="9F9F9F"/>
          <w:right w:val="single" w:sz="6" w:space="0" w:color="9F9F9F"/>
          <w:insideH w:val="single" w:sz="6" w:space="0" w:color="9F9F9F"/>
          <w:insideV w:val="single" w:sz="6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984"/>
        <w:gridCol w:w="1701"/>
        <w:gridCol w:w="1843"/>
      </w:tblGrid>
      <w:tr w:rsidR="00A64BF7" w:rsidRPr="008A6C5C" w14:paraId="1665369F" w14:textId="77777777" w:rsidTr="009B206F">
        <w:trPr>
          <w:trHeight w:val="3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0471" w14:textId="77777777" w:rsidR="00A64BF7" w:rsidRPr="008A6C5C" w:rsidRDefault="00A64BF7" w:rsidP="00061CEF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620128A8" w14:textId="77777777" w:rsidR="00A64BF7" w:rsidRPr="008A6C5C" w:rsidRDefault="00A64BF7" w:rsidP="00061CEF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6181AB6B" w14:textId="77777777" w:rsidR="00A64BF7" w:rsidRPr="008A6C5C" w:rsidRDefault="00A64BF7" w:rsidP="00061CEF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469A0169" w14:textId="77777777" w:rsidR="00A64BF7" w:rsidRPr="008A6C5C" w:rsidRDefault="00A64BF7" w:rsidP="00061CEF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1D34F54F" w14:textId="77777777" w:rsidR="00A64BF7" w:rsidRPr="008A6C5C" w:rsidRDefault="00A64BF7" w:rsidP="00061CEF">
            <w:pPr>
              <w:suppressAutoHyphens w:val="0"/>
              <w:spacing w:before="1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13B39B36" w14:textId="77777777" w:rsidR="00A64BF7" w:rsidRPr="008A6C5C" w:rsidRDefault="00A64BF7" w:rsidP="00061CEF">
            <w:pPr>
              <w:suppressAutoHyphens w:val="0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3357" w14:textId="2D1C34BE" w:rsidR="00A64BF7" w:rsidRPr="008A6C5C" w:rsidRDefault="00A64BF7" w:rsidP="009B206F">
            <w:pPr>
              <w:suppressAutoHyphens w:val="0"/>
              <w:spacing w:before="21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  <w:p w14:paraId="41FC90CF" w14:textId="77777777" w:rsidR="00A64BF7" w:rsidRPr="008A6C5C" w:rsidRDefault="00A64BF7" w:rsidP="00061CEF">
            <w:pPr>
              <w:suppressAutoHyphens w:val="0"/>
              <w:spacing w:before="1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  <w:p w14:paraId="114C26F3" w14:textId="77777777" w:rsidR="00A64BF7" w:rsidRPr="008A6C5C" w:rsidRDefault="00A64BF7" w:rsidP="00061CEF">
            <w:pPr>
              <w:suppressAutoHyphens w:val="0"/>
              <w:ind w:left="2" w:right="486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Развлечение «Праздник</w:t>
            </w:r>
            <w:r w:rsidRPr="008A6C5C">
              <w:rPr>
                <w:rFonts w:ascii="Times New Roman" w:hAnsi="Times New Roman" w:cs="Times New Roman"/>
                <w:spacing w:val="-58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смеха и улыбки к нам</w:t>
            </w:r>
            <w:r w:rsidRPr="008A6C5C">
              <w:rPr>
                <w:rFonts w:ascii="Times New Roman" w:hAnsi="Times New Roman" w:cs="Times New Roman"/>
                <w:spacing w:val="1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пришёл</w:t>
            </w:r>
            <w:r w:rsidRPr="008A6C5C">
              <w:rPr>
                <w:rFonts w:ascii="Times New Roman" w:hAnsi="Times New Roman" w:cs="Times New Roman"/>
                <w:spacing w:val="-2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весной»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9F5E" w14:textId="2E203B0F" w:rsidR="00A64BF7" w:rsidRPr="008A6C5C" w:rsidRDefault="00A64BF7" w:rsidP="00061CEF">
            <w:pPr>
              <w:suppressAutoHyphens w:val="0"/>
              <w:spacing w:before="197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AFB1" w14:textId="77777777" w:rsidR="00A64BF7" w:rsidRPr="008A6C5C" w:rsidRDefault="00A64BF7" w:rsidP="00061CEF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3C1CEB46" w14:textId="77777777" w:rsidR="00A64BF7" w:rsidRPr="008A6C5C" w:rsidRDefault="00A64BF7" w:rsidP="00061CEF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3C7AAB54" w14:textId="77777777" w:rsidR="00A64BF7" w:rsidRPr="008A6C5C" w:rsidRDefault="00A64BF7" w:rsidP="00061CEF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490B999F" w14:textId="77777777" w:rsidR="00A64BF7" w:rsidRPr="008A6C5C" w:rsidRDefault="00A64BF7" w:rsidP="00061CEF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5D113603" w14:textId="77777777" w:rsidR="00A64BF7" w:rsidRPr="008A6C5C" w:rsidRDefault="00A64BF7" w:rsidP="00061CEF">
            <w:pPr>
              <w:suppressAutoHyphens w:val="0"/>
              <w:spacing w:before="1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7851F557" w14:textId="77777777" w:rsidR="00A64BF7" w:rsidRPr="008A6C5C" w:rsidRDefault="00A64BF7" w:rsidP="00061CEF">
            <w:pPr>
              <w:suppressAutoHyphens w:val="0"/>
              <w:ind w:left="31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Апрель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0C27" w14:textId="77777777" w:rsidR="00A64BF7" w:rsidRPr="008A6C5C" w:rsidRDefault="00A64BF7" w:rsidP="00061CEF">
            <w:pPr>
              <w:suppressAutoHyphens w:val="0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</w:tbl>
    <w:p w14:paraId="43ED2E61" w14:textId="77777777" w:rsidR="00A64BF7" w:rsidRPr="008A6C5C" w:rsidRDefault="00C960B4" w:rsidP="00A64BF7">
      <w:pPr>
        <w:suppressAutoHyphens w:val="0"/>
        <w:autoSpaceDN w:val="0"/>
        <w:rPr>
          <w:rFonts w:ascii="Times New Roman" w:hAnsi="Times New Roman" w:cs="Times New Roman"/>
          <w:sz w:val="2"/>
          <w:szCs w:val="2"/>
          <w:lang w:eastAsia="en-US"/>
        </w:rPr>
      </w:pPr>
      <w:r>
        <w:rPr>
          <w:rFonts w:ascii="Times New Roman" w:hAnsi="Times New Roman" w:cs="Times New Roman"/>
          <w:sz w:val="22"/>
          <w:szCs w:val="22"/>
          <w:lang w:eastAsia="en-US"/>
        </w:rPr>
        <w:pict w14:anchorId="3B723117">
          <v:shape id="docshape34" o:spid="_x0000_s1027" style="position:absolute;margin-left:85.05pt;margin-top:56.6pt;width:383.75pt;height:1.6pt;z-index:251658240;mso-position-horizontal-relative:page;mso-position-vertical-relative:page" coordorigin="1701,1132" coordsize="7675,32" o:spt="100" adj="0,,0" path="m2409,1132r-696,l1701,1132r,12l1701,1164r12,l1713,1144r696,l2409,1132xm7962,1132r-11,l7950,1132r-2536,l5402,1132r-2981,l2421,1144r2981,l5414,1144r2536,l7951,1144r11,l7962,1132xm9375,1132r-12,l9363,1132r-1400,l7963,1144r1400,l9363,1144r12,l9375,1132xe" fillcolor="#efefef" stroked="f">
            <v:stroke joinstyle="round"/>
            <v:formulas/>
            <v:path arrowok="t" o:connecttype="segments"/>
            <w10:wrap anchorx="page" anchory="page"/>
          </v:shape>
        </w:pict>
      </w:r>
    </w:p>
    <w:tbl>
      <w:tblPr>
        <w:tblStyle w:val="TableNormal"/>
        <w:tblW w:w="0" w:type="auto"/>
        <w:tblInd w:w="5" w:type="dxa"/>
        <w:tblBorders>
          <w:top w:val="single" w:sz="6" w:space="0" w:color="9F9F9F"/>
          <w:left w:val="single" w:sz="6" w:space="0" w:color="9F9F9F"/>
          <w:bottom w:val="single" w:sz="6" w:space="0" w:color="9F9F9F"/>
          <w:right w:val="single" w:sz="6" w:space="0" w:color="9F9F9F"/>
          <w:insideH w:val="single" w:sz="6" w:space="0" w:color="9F9F9F"/>
          <w:insideV w:val="single" w:sz="6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984"/>
        <w:gridCol w:w="1701"/>
        <w:gridCol w:w="1834"/>
      </w:tblGrid>
      <w:tr w:rsidR="00A64BF7" w:rsidRPr="008A6C5C" w14:paraId="199E9A60" w14:textId="77777777" w:rsidTr="00D523AC">
        <w:trPr>
          <w:trHeight w:val="24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170D" w14:textId="77777777" w:rsidR="00A64BF7" w:rsidRPr="008A6C5C" w:rsidRDefault="00A64BF7" w:rsidP="00061CEF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4696496E" w14:textId="77777777" w:rsidR="00A64BF7" w:rsidRPr="008A6C5C" w:rsidRDefault="00A64BF7" w:rsidP="00061CEF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0E8BD69B" w14:textId="77777777" w:rsidR="00A64BF7" w:rsidRPr="008A6C5C" w:rsidRDefault="00A64BF7" w:rsidP="00061CEF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25B4C364" w14:textId="77777777" w:rsidR="00A64BF7" w:rsidRPr="008A6C5C" w:rsidRDefault="00A64BF7" w:rsidP="00061CEF">
            <w:pPr>
              <w:suppressAutoHyphens w:val="0"/>
              <w:spacing w:before="169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86F5" w14:textId="77777777" w:rsidR="00A64BF7" w:rsidRPr="008A6C5C" w:rsidRDefault="00A64BF7" w:rsidP="00061CEF">
            <w:pPr>
              <w:suppressAutoHyphens w:val="0"/>
              <w:spacing w:before="213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Выпускной</w:t>
            </w:r>
            <w:r w:rsidRPr="008A6C5C">
              <w:rPr>
                <w:rFonts w:ascii="Times New Roman" w:hAnsi="Times New Roman" w:cs="Times New Roman"/>
                <w:spacing w:val="-2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бал</w:t>
            </w:r>
            <w:r w:rsidRPr="008A6C5C">
              <w:rPr>
                <w:rFonts w:ascii="Times New Roman" w:hAnsi="Times New Roman" w:cs="Times New Roman"/>
                <w:spacing w:val="3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«Мы</w:t>
            </w:r>
            <w:r w:rsidRPr="008A6C5C">
              <w:rPr>
                <w:rFonts w:ascii="Times New Roman" w:hAnsi="Times New Roman" w:cs="Times New Roman"/>
                <w:spacing w:val="1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говорим</w:t>
            </w:r>
            <w:r w:rsidRPr="008A6C5C">
              <w:rPr>
                <w:rFonts w:ascii="Times New Roman" w:hAnsi="Times New Roman" w:cs="Times New Roman"/>
                <w:spacing w:val="-5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вам</w:t>
            </w:r>
            <w:r w:rsidRPr="008A6C5C">
              <w:rPr>
                <w:rFonts w:ascii="Times New Roman" w:hAnsi="Times New Roman" w:cs="Times New Roman"/>
                <w:spacing w:val="-4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до</w:t>
            </w:r>
            <w:r w:rsidRPr="008A6C5C">
              <w:rPr>
                <w:rFonts w:ascii="Times New Roman" w:hAnsi="Times New Roman" w:cs="Times New Roman"/>
                <w:spacing w:val="-4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свидания»</w:t>
            </w:r>
          </w:p>
          <w:p w14:paraId="1C1E1E40" w14:textId="77777777" w:rsidR="00A64BF7" w:rsidRPr="008A6C5C" w:rsidRDefault="00A64BF7" w:rsidP="00061CEF">
            <w:pPr>
              <w:suppressAutoHyphens w:val="0"/>
              <w:spacing w:before="83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Фестиваль</w:t>
            </w:r>
            <w:r w:rsidRPr="008A6C5C">
              <w:rPr>
                <w:rFonts w:ascii="Times New Roman" w:hAnsi="Times New Roman" w:cs="Times New Roman"/>
                <w:spacing w:val="-6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военной</w:t>
            </w:r>
            <w:r w:rsidRPr="008A6C5C">
              <w:rPr>
                <w:rFonts w:ascii="Times New Roman" w:hAnsi="Times New Roman" w:cs="Times New Roman"/>
                <w:spacing w:val="-3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песни</w:t>
            </w:r>
          </w:p>
          <w:p w14:paraId="4A7B4E66" w14:textId="77777777" w:rsidR="00A64BF7" w:rsidRPr="008A6C5C" w:rsidRDefault="00A64BF7" w:rsidP="00061CEF">
            <w:pPr>
              <w:suppressAutoHyphens w:val="0"/>
              <w:spacing w:before="36" w:line="268" w:lineRule="auto"/>
              <w:ind w:left="2" w:right="404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«Пришла</w:t>
            </w:r>
            <w:r w:rsidRPr="008A6C5C">
              <w:rPr>
                <w:rFonts w:ascii="Times New Roman" w:hAnsi="Times New Roman" w:cs="Times New Roman"/>
                <w:spacing w:val="-5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Весна,</w:t>
            </w:r>
            <w:r w:rsidRPr="008A6C5C">
              <w:rPr>
                <w:rFonts w:ascii="Times New Roman" w:hAnsi="Times New Roman" w:cs="Times New Roman"/>
                <w:spacing w:val="-6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пришла</w:t>
            </w:r>
            <w:r w:rsidRPr="008A6C5C">
              <w:rPr>
                <w:rFonts w:ascii="Times New Roman" w:hAnsi="Times New Roman" w:cs="Times New Roman"/>
                <w:spacing w:val="-57"/>
                <w:sz w:val="28"/>
                <w:szCs w:val="28"/>
                <w:lang w:val="ru-RU" w:eastAsia="en-US"/>
              </w:rPr>
              <w:t xml:space="preserve"> </w:t>
            </w:r>
            <w:r w:rsidRPr="008A6C5C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Победа»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8F9B" w14:textId="77777777" w:rsidR="00A64BF7" w:rsidRPr="008A6C5C" w:rsidRDefault="00A64BF7" w:rsidP="00061CEF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2491F28B" w14:textId="77777777" w:rsidR="00A64BF7" w:rsidRPr="008A6C5C" w:rsidRDefault="00A64BF7" w:rsidP="00061CEF">
            <w:pPr>
              <w:suppressAutoHyphens w:val="0"/>
              <w:spacing w:before="32"/>
              <w:ind w:left="2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920B" w14:textId="77777777" w:rsidR="00A64BF7" w:rsidRPr="008A6C5C" w:rsidRDefault="00A64BF7" w:rsidP="00061CEF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797977C6" w14:textId="77777777" w:rsidR="00A64BF7" w:rsidRPr="008A6C5C" w:rsidRDefault="00A64BF7" w:rsidP="00061CEF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43F4E795" w14:textId="77777777" w:rsidR="00A64BF7" w:rsidRPr="008A6C5C" w:rsidRDefault="00A64BF7" w:rsidP="00061CEF">
            <w:pPr>
              <w:suppressAutoHyphens w:val="0"/>
              <w:rPr>
                <w:rFonts w:ascii="Times New Roman" w:hAnsi="Times New Roman" w:cs="Times New Roman"/>
                <w:b/>
                <w:sz w:val="28"/>
                <w:szCs w:val="28"/>
                <w:lang w:val="ru-RU" w:eastAsia="en-US"/>
              </w:rPr>
            </w:pPr>
          </w:p>
          <w:p w14:paraId="25651453" w14:textId="77777777" w:rsidR="00A64BF7" w:rsidRPr="008A6C5C" w:rsidRDefault="00A64BF7" w:rsidP="00061CEF">
            <w:pPr>
              <w:suppressAutoHyphens w:val="0"/>
              <w:spacing w:before="169"/>
              <w:ind w:left="188" w:right="171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7BC9" w14:textId="77777777" w:rsidR="00A64BF7" w:rsidRPr="008A6C5C" w:rsidRDefault="00A64BF7" w:rsidP="00061CEF">
            <w:pPr>
              <w:suppressAutoHyphens w:val="0"/>
              <w:spacing w:line="257" w:lineRule="exact"/>
              <w:ind w:left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A6C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</w:tbl>
    <w:p w14:paraId="0EC7B833" w14:textId="279381F5" w:rsidR="00A64BF7" w:rsidRPr="00D523AC" w:rsidRDefault="00D523AC" w:rsidP="00A64BF7">
      <w:pPr>
        <w:tabs>
          <w:tab w:val="left" w:pos="3345"/>
        </w:tabs>
        <w:rPr>
          <w:rFonts w:ascii="Times New Roman" w:hAnsi="Times New Roman" w:cs="Times New Roman"/>
          <w:sz w:val="2"/>
          <w:szCs w:val="2"/>
          <w:lang w:val="en-US" w:eastAsia="en-US"/>
        </w:rPr>
        <w:sectPr w:rsidR="00A64BF7" w:rsidRPr="00D523AC">
          <w:type w:val="continuous"/>
          <w:pgSz w:w="11910" w:h="16840"/>
          <w:pgMar w:top="1120" w:right="160" w:bottom="1321" w:left="1160" w:header="0" w:footer="423" w:gutter="0"/>
          <w:cols w:space="720"/>
        </w:sectPr>
      </w:pPr>
      <w:r>
        <w:rPr>
          <w:rFonts w:ascii="Times New Roman" w:hAnsi="Times New Roman" w:cs="Times New Roman"/>
          <w:sz w:val="2"/>
          <w:szCs w:val="2"/>
          <w:lang w:val="en-US" w:eastAsia="en-US"/>
        </w:rPr>
        <w:t xml:space="preserve"> </w:t>
      </w:r>
    </w:p>
    <w:p w14:paraId="6BBCF1CD" w14:textId="18773AB4" w:rsidR="0015577F" w:rsidRPr="0015577F" w:rsidRDefault="00F56EC9" w:rsidP="00893F43">
      <w:pPr>
        <w:widowControl/>
        <w:suppressAutoHyphens w:val="0"/>
        <w:autoSpaceDE/>
        <w:spacing w:after="160" w:line="259" w:lineRule="auto"/>
        <w:jc w:val="center"/>
        <w:rPr>
          <w:rFonts w:ascii="Times New Roman" w:eastAsiaTheme="minorHAnsi" w:hAnsi="Times New Roman" w:cs="Times New Roman"/>
          <w:b/>
          <w:sz w:val="36"/>
          <w:szCs w:val="36"/>
          <w:u w:val="single"/>
          <w:lang w:eastAsia="en-US"/>
        </w:rPr>
      </w:pPr>
      <w:r w:rsidRPr="0015577F">
        <w:rPr>
          <w:rFonts w:ascii="Times New Roman" w:eastAsiaTheme="minorHAnsi" w:hAnsi="Times New Roman" w:cs="Times New Roman"/>
          <w:b/>
          <w:sz w:val="36"/>
          <w:szCs w:val="36"/>
          <w:u w:val="single"/>
          <w:lang w:val="en-US" w:eastAsia="en-US"/>
        </w:rPr>
        <w:lastRenderedPageBreak/>
        <w:t>IV</w:t>
      </w:r>
      <w:r w:rsidR="0015577F" w:rsidRPr="0015577F">
        <w:rPr>
          <w:rFonts w:ascii="Times New Roman" w:eastAsiaTheme="minorHAnsi" w:hAnsi="Times New Roman" w:cs="Times New Roman"/>
          <w:b/>
          <w:sz w:val="36"/>
          <w:szCs w:val="36"/>
          <w:u w:val="single"/>
          <w:lang w:eastAsia="en-US"/>
        </w:rPr>
        <w:t xml:space="preserve"> РАЗДЕЛ</w:t>
      </w:r>
    </w:p>
    <w:p w14:paraId="4A9531BE" w14:textId="77777777" w:rsidR="0015577F" w:rsidRDefault="0015577F" w:rsidP="00F172CE">
      <w:pPr>
        <w:widowControl/>
        <w:suppressAutoHyphens w:val="0"/>
        <w:autoSpaceDE/>
        <w:spacing w:after="160" w:line="259" w:lineRule="auto"/>
        <w:jc w:val="center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  <w:r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  <w:t>Система внутреннего мониторинга.</w:t>
      </w:r>
    </w:p>
    <w:p w14:paraId="58A231FE" w14:textId="3296A0D4" w:rsidR="004A2302" w:rsidRDefault="00893F43" w:rsidP="005073AA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</w:pPr>
      <w:r w:rsidRPr="00893F43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     </w:t>
      </w:r>
      <w:r w:rsidR="00193A9C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4.1 </w:t>
      </w:r>
      <w:r w:rsidR="004A2302" w:rsidRPr="005073AA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План – график проверки документации воспитателей и</w:t>
      </w:r>
      <w:r w:rsidR="00CD1261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  <w:r w:rsidR="004A2302" w:rsidRPr="005073AA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специалистов</w:t>
      </w:r>
    </w:p>
    <w:tbl>
      <w:tblPr>
        <w:tblW w:w="0" w:type="auto"/>
        <w:tblInd w:w="-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2342"/>
        <w:gridCol w:w="2761"/>
      </w:tblGrid>
      <w:tr w:rsidR="005073AA" w:rsidRPr="004A2302" w14:paraId="1DADD493" w14:textId="77777777" w:rsidTr="00213C18">
        <w:trPr>
          <w:trHeight w:val="331"/>
        </w:trPr>
        <w:tc>
          <w:tcPr>
            <w:tcW w:w="510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6164D3A9" w14:textId="77777777" w:rsidR="005073AA" w:rsidRPr="004A2302" w:rsidRDefault="005073AA" w:rsidP="00E54AD7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Вопросы, подлежащие</w:t>
            </w:r>
          </w:p>
        </w:tc>
        <w:tc>
          <w:tcPr>
            <w:tcW w:w="2342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418D3EE" w14:textId="77777777" w:rsidR="005073AA" w:rsidRPr="004A2302" w:rsidRDefault="005073AA" w:rsidP="00E54AD7">
            <w:pPr>
              <w:widowControl/>
              <w:suppressAutoHyphens w:val="0"/>
              <w:autoSpaceDE/>
              <w:ind w:left="16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76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78753FC" w14:textId="77777777" w:rsidR="005073AA" w:rsidRPr="004A2302" w:rsidRDefault="005073AA" w:rsidP="00E54AD7">
            <w:pPr>
              <w:widowControl/>
              <w:suppressAutoHyphens w:val="0"/>
              <w:autoSpaceDE/>
              <w:ind w:left="8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5073AA" w:rsidRPr="004A2302" w14:paraId="66178080" w14:textId="77777777" w:rsidTr="00213C18">
        <w:trPr>
          <w:trHeight w:val="323"/>
        </w:trPr>
        <w:tc>
          <w:tcPr>
            <w:tcW w:w="5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0C0BFC7" w14:textId="77777777" w:rsidR="005073AA" w:rsidRPr="004A2302" w:rsidRDefault="005073AA" w:rsidP="00E54AD7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контролю</w:t>
            </w:r>
          </w:p>
        </w:tc>
        <w:tc>
          <w:tcPr>
            <w:tcW w:w="234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8A0DDB" w14:textId="77777777" w:rsidR="005073AA" w:rsidRPr="004A2302" w:rsidRDefault="005073AA" w:rsidP="00E54AD7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427F38" w14:textId="77777777" w:rsidR="005073AA" w:rsidRPr="004A2302" w:rsidRDefault="005073AA" w:rsidP="00E54AD7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5073AA" w:rsidRPr="004A2302" w14:paraId="5984374F" w14:textId="77777777" w:rsidTr="00213C18">
        <w:trPr>
          <w:trHeight w:val="305"/>
        </w:trPr>
        <w:tc>
          <w:tcPr>
            <w:tcW w:w="510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EA9A3B0" w14:textId="77777777" w:rsidR="005073AA" w:rsidRPr="004A2302" w:rsidRDefault="005073AA" w:rsidP="00E54AD7">
            <w:pPr>
              <w:widowControl/>
              <w:suppressAutoHyphens w:val="0"/>
              <w:autoSpaceDE/>
              <w:spacing w:line="305" w:lineRule="exact"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Рабочие программы,</w:t>
            </w: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14:paraId="3CF97413" w14:textId="77777777" w:rsidR="005073AA" w:rsidRPr="004A2302" w:rsidRDefault="005073AA" w:rsidP="00E54AD7">
            <w:pPr>
              <w:widowControl/>
              <w:suppressAutoHyphens w:val="0"/>
              <w:autoSpaceDE/>
              <w:spacing w:line="305" w:lineRule="exact"/>
              <w:ind w:left="10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14:paraId="48E6CE46" w14:textId="14D41741" w:rsidR="005073AA" w:rsidRPr="004A2302" w:rsidRDefault="009B206F" w:rsidP="009B206F">
            <w:pPr>
              <w:widowControl/>
              <w:suppressAutoHyphens w:val="0"/>
              <w:autoSpaceDE/>
              <w:spacing w:line="305" w:lineRule="exac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методист</w:t>
            </w:r>
          </w:p>
        </w:tc>
      </w:tr>
      <w:tr w:rsidR="005073AA" w:rsidRPr="004A2302" w14:paraId="1EC4C27A" w14:textId="77777777" w:rsidTr="00213C18">
        <w:trPr>
          <w:trHeight w:val="322"/>
        </w:trPr>
        <w:tc>
          <w:tcPr>
            <w:tcW w:w="510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04AB069" w14:textId="77777777" w:rsidR="005073AA" w:rsidRPr="004A2302" w:rsidRDefault="005073AA" w:rsidP="00E54AD7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перспективные планы</w:t>
            </w: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14:paraId="0C5E7667" w14:textId="77777777" w:rsidR="005073AA" w:rsidRPr="004A2302" w:rsidRDefault="005073AA" w:rsidP="00E54AD7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14:paraId="1EF1011F" w14:textId="00F770DE" w:rsidR="005073AA" w:rsidRPr="004A2302" w:rsidRDefault="005073AA" w:rsidP="009B206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73AA" w:rsidRPr="004A2302" w14:paraId="18FD9D9A" w14:textId="77777777" w:rsidTr="00213C18">
        <w:trPr>
          <w:trHeight w:val="322"/>
        </w:trPr>
        <w:tc>
          <w:tcPr>
            <w:tcW w:w="510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D658F58" w14:textId="6169C78B" w:rsidR="005073AA" w:rsidRPr="004A2302" w:rsidRDefault="009B206F" w:rsidP="00E54AD7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воспитателей </w:t>
            </w: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14:paraId="3C3918AF" w14:textId="77777777" w:rsidR="005073AA" w:rsidRPr="004A2302" w:rsidRDefault="005073AA" w:rsidP="00E54AD7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14:paraId="7574B2D5" w14:textId="77777777" w:rsidR="005073AA" w:rsidRPr="004A2302" w:rsidRDefault="005073AA" w:rsidP="00E54AD7">
            <w:pPr>
              <w:widowControl/>
              <w:suppressAutoHyphens w:val="0"/>
              <w:autoSpaceDE/>
              <w:ind w:left="8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5073AA" w:rsidRPr="004A2302" w14:paraId="4F7D053B" w14:textId="77777777" w:rsidTr="00213C18">
        <w:trPr>
          <w:trHeight w:val="328"/>
        </w:trPr>
        <w:tc>
          <w:tcPr>
            <w:tcW w:w="5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493D91D" w14:textId="4CD06DF6" w:rsidR="005073AA" w:rsidRPr="004A2302" w:rsidRDefault="005073AA" w:rsidP="009B206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6FD01E8" w14:textId="77777777" w:rsidR="005073AA" w:rsidRPr="004A2302" w:rsidRDefault="005073AA" w:rsidP="00E54AD7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3EE8FC" w14:textId="77777777" w:rsidR="005073AA" w:rsidRPr="004A2302" w:rsidRDefault="005073AA" w:rsidP="00E54AD7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5073AA" w:rsidRPr="004A2302" w14:paraId="6C7BF558" w14:textId="77777777" w:rsidTr="00213C18">
        <w:trPr>
          <w:trHeight w:val="308"/>
        </w:trPr>
        <w:tc>
          <w:tcPr>
            <w:tcW w:w="510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A3E81AD" w14:textId="77777777" w:rsidR="005073AA" w:rsidRPr="004A2302" w:rsidRDefault="005073AA" w:rsidP="00E54AD7">
            <w:pPr>
              <w:widowControl/>
              <w:suppressAutoHyphens w:val="0"/>
              <w:autoSpaceDE/>
              <w:spacing w:line="308" w:lineRule="exact"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Календарное планирование</w:t>
            </w: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14:paraId="1B018A24" w14:textId="77777777" w:rsidR="005073AA" w:rsidRPr="004A2302" w:rsidRDefault="005073AA" w:rsidP="00E54AD7">
            <w:pPr>
              <w:widowControl/>
              <w:suppressAutoHyphens w:val="0"/>
              <w:autoSpaceDE/>
              <w:spacing w:line="308" w:lineRule="exact"/>
              <w:ind w:left="10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раз в неделю</w:t>
            </w: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14:paraId="251D34B6" w14:textId="34838146" w:rsidR="005073AA" w:rsidRPr="004A2302" w:rsidRDefault="009B206F" w:rsidP="00E54AD7">
            <w:pPr>
              <w:widowControl/>
              <w:suppressAutoHyphens w:val="0"/>
              <w:autoSpaceDE/>
              <w:spacing w:line="308" w:lineRule="exact"/>
              <w:ind w:left="8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методист</w:t>
            </w:r>
          </w:p>
        </w:tc>
      </w:tr>
      <w:tr w:rsidR="005073AA" w:rsidRPr="004A2302" w14:paraId="6A0D79A7" w14:textId="77777777" w:rsidTr="00213C18">
        <w:trPr>
          <w:trHeight w:val="322"/>
        </w:trPr>
        <w:tc>
          <w:tcPr>
            <w:tcW w:w="510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A8018E4" w14:textId="77777777" w:rsidR="005073AA" w:rsidRPr="004A2302" w:rsidRDefault="005073AA" w:rsidP="00E54AD7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воспитательно –</w:t>
            </w: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14:paraId="4F47E0A2" w14:textId="77777777" w:rsidR="005073AA" w:rsidRPr="004A2302" w:rsidRDefault="005073AA" w:rsidP="00E54AD7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14:paraId="13817FB8" w14:textId="34EAF346" w:rsidR="005073AA" w:rsidRPr="004A2302" w:rsidRDefault="005073AA" w:rsidP="00E54AD7">
            <w:pPr>
              <w:widowControl/>
              <w:suppressAutoHyphens w:val="0"/>
              <w:autoSpaceDE/>
              <w:ind w:left="8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73AA" w:rsidRPr="004A2302" w14:paraId="42DEAF16" w14:textId="77777777" w:rsidTr="00213C18">
        <w:trPr>
          <w:trHeight w:val="322"/>
        </w:trPr>
        <w:tc>
          <w:tcPr>
            <w:tcW w:w="510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200E445" w14:textId="77777777" w:rsidR="005073AA" w:rsidRPr="004A2302" w:rsidRDefault="005073AA" w:rsidP="00E54AD7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образовательной работы с</w:t>
            </w: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14:paraId="1741F46D" w14:textId="77777777" w:rsidR="005073AA" w:rsidRPr="004A2302" w:rsidRDefault="005073AA" w:rsidP="00E54AD7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14:paraId="584AA667" w14:textId="77777777" w:rsidR="005073AA" w:rsidRPr="004A2302" w:rsidRDefault="005073AA" w:rsidP="00E54AD7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5073AA" w:rsidRPr="004A2302" w14:paraId="3BF7C0CB" w14:textId="77777777" w:rsidTr="00213C18">
        <w:trPr>
          <w:trHeight w:val="326"/>
        </w:trPr>
        <w:tc>
          <w:tcPr>
            <w:tcW w:w="5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3EFA785" w14:textId="77777777" w:rsidR="005073AA" w:rsidRPr="004A2302" w:rsidRDefault="005073AA" w:rsidP="00E54AD7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детьми</w:t>
            </w:r>
          </w:p>
        </w:tc>
        <w:tc>
          <w:tcPr>
            <w:tcW w:w="234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FA92ED" w14:textId="77777777" w:rsidR="005073AA" w:rsidRPr="004A2302" w:rsidRDefault="005073AA" w:rsidP="00E54AD7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E36071" w14:textId="77777777" w:rsidR="005073AA" w:rsidRPr="004A2302" w:rsidRDefault="005073AA" w:rsidP="00E54AD7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5073AA" w:rsidRPr="004A2302" w14:paraId="6B654B8C" w14:textId="77777777" w:rsidTr="00213C18">
        <w:trPr>
          <w:trHeight w:val="309"/>
        </w:trPr>
        <w:tc>
          <w:tcPr>
            <w:tcW w:w="510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AABFB3F" w14:textId="77777777" w:rsidR="005073AA" w:rsidRPr="004A2302" w:rsidRDefault="005073AA" w:rsidP="00E54AD7">
            <w:pPr>
              <w:widowControl/>
              <w:suppressAutoHyphens w:val="0"/>
              <w:autoSpaceDE/>
              <w:spacing w:line="309" w:lineRule="exact"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Протоколы родительских</w:t>
            </w: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14:paraId="22D26F03" w14:textId="77777777" w:rsidR="005073AA" w:rsidRPr="004A2302" w:rsidRDefault="005073AA" w:rsidP="00E54AD7">
            <w:pPr>
              <w:widowControl/>
              <w:suppressAutoHyphens w:val="0"/>
              <w:autoSpaceDE/>
              <w:spacing w:line="309" w:lineRule="exact"/>
              <w:ind w:left="10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Декабрь, май</w:t>
            </w: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14:paraId="7DF998BB" w14:textId="77777777" w:rsidR="005073AA" w:rsidRPr="004A2302" w:rsidRDefault="005073AA" w:rsidP="00E54AD7">
            <w:pPr>
              <w:widowControl/>
              <w:suppressAutoHyphens w:val="0"/>
              <w:autoSpaceDE/>
              <w:spacing w:line="309" w:lineRule="exact"/>
              <w:ind w:left="8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Старший</w:t>
            </w:r>
          </w:p>
        </w:tc>
      </w:tr>
      <w:tr w:rsidR="005073AA" w:rsidRPr="004A2302" w14:paraId="3F31BF9E" w14:textId="77777777" w:rsidTr="00213C18">
        <w:trPr>
          <w:trHeight w:val="325"/>
        </w:trPr>
        <w:tc>
          <w:tcPr>
            <w:tcW w:w="5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8101F64" w14:textId="77777777" w:rsidR="005073AA" w:rsidRPr="004A2302" w:rsidRDefault="005073AA" w:rsidP="00E54AD7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собраний</w:t>
            </w:r>
          </w:p>
        </w:tc>
        <w:tc>
          <w:tcPr>
            <w:tcW w:w="234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90F79A" w14:textId="77777777" w:rsidR="005073AA" w:rsidRPr="004A2302" w:rsidRDefault="005073AA" w:rsidP="00E54AD7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77923C" w14:textId="77777777" w:rsidR="005073AA" w:rsidRPr="004A2302" w:rsidRDefault="005073AA" w:rsidP="00E54AD7">
            <w:pPr>
              <w:widowControl/>
              <w:suppressAutoHyphens w:val="0"/>
              <w:autoSpaceDE/>
              <w:ind w:left="8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23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воспитатель</w:t>
            </w:r>
          </w:p>
        </w:tc>
      </w:tr>
    </w:tbl>
    <w:p w14:paraId="72F760C2" w14:textId="77777777" w:rsidR="005073AA" w:rsidRPr="005073AA" w:rsidRDefault="005073AA" w:rsidP="005073AA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en-US"/>
        </w:rPr>
      </w:pPr>
    </w:p>
    <w:p w14:paraId="7F3D2AD2" w14:textId="5B2CA55C" w:rsidR="005E273B" w:rsidRDefault="00E8005E" w:rsidP="00E8005E">
      <w:pPr>
        <w:spacing w:line="267" w:lineRule="auto"/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  <w:r w:rsidR="009F336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="009F3368" w:rsidRPr="009F336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 w:rsidR="00B47E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</w:t>
      </w:r>
      <w:r w:rsidR="009F3368" w:rsidRPr="009F336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F3368" w:rsidRPr="009F3368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Система контроля за образовательной деятельностью в ДОУ</w:t>
      </w:r>
    </w:p>
    <w:p w14:paraId="498C7484" w14:textId="2C421C1C" w:rsidR="009F3368" w:rsidRPr="009F3368" w:rsidRDefault="009F3368" w:rsidP="005E273B">
      <w:pPr>
        <w:spacing w:line="267" w:lineRule="auto"/>
        <w:jc w:val="center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  <w:r w:rsidRPr="009F3368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и реализацией годового плана</w:t>
      </w:r>
    </w:p>
    <w:p w14:paraId="0545751D" w14:textId="77777777" w:rsidR="000E2D01" w:rsidRPr="00D63D18" w:rsidRDefault="000E2D01" w:rsidP="000E2D01">
      <w:pPr>
        <w:tabs>
          <w:tab w:val="left" w:pos="4474"/>
        </w:tabs>
        <w:suppressAutoHyphens w:val="0"/>
        <w:autoSpaceDN w:val="0"/>
        <w:spacing w:before="90"/>
        <w:rPr>
          <w:rFonts w:ascii="Times New Roman" w:hAnsi="Times New Roman" w:cs="Times New Roman"/>
          <w:b/>
          <w:sz w:val="28"/>
          <w:szCs w:val="28"/>
        </w:rPr>
      </w:pPr>
      <w:r w:rsidRPr="00D63D18">
        <w:rPr>
          <w:rFonts w:ascii="Times New Roman" w:hAnsi="Times New Roman" w:cs="Times New Roman"/>
          <w:b/>
          <w:sz w:val="28"/>
          <w:szCs w:val="28"/>
        </w:rPr>
        <w:t>Оперативный</w:t>
      </w:r>
      <w:r w:rsidRPr="00D63D18">
        <w:rPr>
          <w:rFonts w:ascii="Times New Roman" w:hAnsi="Times New Roman" w:cs="Times New Roman"/>
          <w:b/>
          <w:spacing w:val="-12"/>
          <w:sz w:val="28"/>
          <w:szCs w:val="28"/>
        </w:rPr>
        <w:t xml:space="preserve"> </w:t>
      </w:r>
      <w:r w:rsidRPr="00D63D18">
        <w:rPr>
          <w:rFonts w:ascii="Times New Roman" w:hAnsi="Times New Roman" w:cs="Times New Roman"/>
          <w:b/>
          <w:sz w:val="28"/>
          <w:szCs w:val="28"/>
        </w:rPr>
        <w:t>контроль</w:t>
      </w:r>
    </w:p>
    <w:tbl>
      <w:tblPr>
        <w:tblW w:w="4751" w:type="pct"/>
        <w:tblInd w:w="-351" w:type="dxa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03"/>
        <w:gridCol w:w="1926"/>
        <w:gridCol w:w="1624"/>
        <w:gridCol w:w="2852"/>
      </w:tblGrid>
      <w:tr w:rsidR="00213C18" w:rsidRPr="000E2D01" w14:paraId="22EC1CB3" w14:textId="77777777" w:rsidTr="00213C18">
        <w:tc>
          <w:tcPr>
            <w:tcW w:w="380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1EE2B3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Объект контроля</w:t>
            </w:r>
          </w:p>
        </w:tc>
        <w:tc>
          <w:tcPr>
            <w:tcW w:w="192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A38B0B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Формы и методы контроля</w:t>
            </w:r>
          </w:p>
        </w:tc>
        <w:tc>
          <w:tcPr>
            <w:tcW w:w="16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1A14DC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28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9F4378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213C18" w:rsidRPr="000E2D01" w14:paraId="45B1E764" w14:textId="77777777" w:rsidTr="009B206F">
        <w:tc>
          <w:tcPr>
            <w:tcW w:w="380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DCBB86D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Адаптация воспитанников в детском саду</w:t>
            </w:r>
          </w:p>
        </w:tc>
        <w:tc>
          <w:tcPr>
            <w:tcW w:w="192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6066A6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Наблюдение</w:t>
            </w:r>
          </w:p>
        </w:tc>
        <w:tc>
          <w:tcPr>
            <w:tcW w:w="16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4EF0E7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8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7CBED6" w14:textId="627FF3A7" w:rsidR="00213C18" w:rsidRPr="00213C18" w:rsidRDefault="009B206F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методист</w:t>
            </w:r>
          </w:p>
        </w:tc>
      </w:tr>
      <w:tr w:rsidR="00213C18" w:rsidRPr="000E2D01" w14:paraId="69DF9ACA" w14:textId="77777777" w:rsidTr="009B206F">
        <w:tc>
          <w:tcPr>
            <w:tcW w:w="380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06C463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Санитарное состояние помещений группы</w:t>
            </w:r>
          </w:p>
        </w:tc>
        <w:tc>
          <w:tcPr>
            <w:tcW w:w="192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A7BFF0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Наблюдение</w:t>
            </w:r>
          </w:p>
        </w:tc>
        <w:tc>
          <w:tcPr>
            <w:tcW w:w="16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7B122A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28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747CAC" w14:textId="2D92CD06" w:rsidR="00213C18" w:rsidRPr="00213C18" w:rsidRDefault="009B206F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методист</w:t>
            </w:r>
          </w:p>
        </w:tc>
      </w:tr>
      <w:tr w:rsidR="00213C18" w:rsidRPr="000E2D01" w14:paraId="45627C24" w14:textId="77777777" w:rsidTr="009B206F">
        <w:tc>
          <w:tcPr>
            <w:tcW w:w="380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421C16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Соблюдение требований к прогулке</w:t>
            </w:r>
          </w:p>
        </w:tc>
        <w:tc>
          <w:tcPr>
            <w:tcW w:w="192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D421C7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Наблюдение</w:t>
            </w:r>
          </w:p>
        </w:tc>
        <w:tc>
          <w:tcPr>
            <w:tcW w:w="16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208743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28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F2097B" w14:textId="73D01952" w:rsidR="00213C18" w:rsidRPr="00213C18" w:rsidRDefault="009B206F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методист</w:t>
            </w:r>
          </w:p>
        </w:tc>
      </w:tr>
      <w:tr w:rsidR="00213C18" w:rsidRPr="000E2D01" w14:paraId="555C7CCD" w14:textId="77777777" w:rsidTr="009B206F">
        <w:tc>
          <w:tcPr>
            <w:tcW w:w="380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21247B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Планирование воспитательно-образовательной работы с детьми с учетом ФОП ДО</w:t>
            </w:r>
          </w:p>
        </w:tc>
        <w:tc>
          <w:tcPr>
            <w:tcW w:w="192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293977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Анализ документации</w:t>
            </w:r>
          </w:p>
        </w:tc>
        <w:tc>
          <w:tcPr>
            <w:tcW w:w="16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8E6019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28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097F11" w14:textId="189CC656" w:rsidR="00213C18" w:rsidRPr="00213C18" w:rsidRDefault="009B206F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методист</w:t>
            </w:r>
          </w:p>
        </w:tc>
      </w:tr>
      <w:tr w:rsidR="00213C18" w:rsidRPr="000E2D01" w14:paraId="4DAFE094" w14:textId="77777777" w:rsidTr="009B206F">
        <w:tc>
          <w:tcPr>
            <w:tcW w:w="380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D48C45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Состояние документации педагогов, воспитателей групп.</w:t>
            </w:r>
          </w:p>
          <w:p w14:paraId="4C15FEE5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Проведение родительских собраний</w:t>
            </w:r>
          </w:p>
        </w:tc>
        <w:tc>
          <w:tcPr>
            <w:tcW w:w="192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549D79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Анализ документации, наблюдение</w:t>
            </w:r>
          </w:p>
        </w:tc>
        <w:tc>
          <w:tcPr>
            <w:tcW w:w="16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2A2638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Октябрь, февраль</w:t>
            </w:r>
          </w:p>
        </w:tc>
        <w:tc>
          <w:tcPr>
            <w:tcW w:w="28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08F51C" w14:textId="5171992C" w:rsidR="00213C18" w:rsidRPr="00213C18" w:rsidRDefault="009B206F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методист</w:t>
            </w:r>
          </w:p>
        </w:tc>
      </w:tr>
      <w:tr w:rsidR="00213C18" w:rsidRPr="000E2D01" w14:paraId="5814A205" w14:textId="77777777" w:rsidTr="009B206F">
        <w:tc>
          <w:tcPr>
            <w:tcW w:w="380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476A73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Соблюдение режима дня воспитанников</w:t>
            </w:r>
          </w:p>
        </w:tc>
        <w:tc>
          <w:tcPr>
            <w:tcW w:w="192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7B0C6C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Анализ документации, посещение групп, наблюдение</w:t>
            </w:r>
          </w:p>
        </w:tc>
        <w:tc>
          <w:tcPr>
            <w:tcW w:w="16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984154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28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0F3942" w14:textId="0E0E1537" w:rsidR="00213C18" w:rsidRPr="00213C18" w:rsidRDefault="009B206F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методист</w:t>
            </w:r>
          </w:p>
        </w:tc>
      </w:tr>
      <w:tr w:rsidR="00213C18" w:rsidRPr="000E2D01" w14:paraId="5D9BEB9C" w14:textId="77777777" w:rsidTr="009B206F">
        <w:tc>
          <w:tcPr>
            <w:tcW w:w="380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8CFA23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Проведение оздоровительных мероприятий в режиме дня</w:t>
            </w:r>
          </w:p>
        </w:tc>
        <w:tc>
          <w:tcPr>
            <w:tcW w:w="192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C06D29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Наблюдение, анализ документации</w:t>
            </w:r>
          </w:p>
        </w:tc>
        <w:tc>
          <w:tcPr>
            <w:tcW w:w="16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F28A286" w14:textId="77777777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13C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Июнь—август</w:t>
            </w:r>
          </w:p>
        </w:tc>
        <w:tc>
          <w:tcPr>
            <w:tcW w:w="28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EFC66B" w14:textId="771B0446" w:rsidR="00213C18" w:rsidRPr="00213C18" w:rsidRDefault="00213C18" w:rsidP="000E2D01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FDDE8F5" w14:textId="77777777" w:rsidR="004A2302" w:rsidRDefault="004A2302" w:rsidP="009F3368">
      <w:pPr>
        <w:tabs>
          <w:tab w:val="left" w:pos="1752"/>
        </w:tabs>
        <w:rPr>
          <w:rFonts w:ascii="Times New Roman" w:hAnsi="Times New Roman" w:cs="Times New Roman"/>
          <w:sz w:val="22"/>
          <w:szCs w:val="22"/>
          <w:lang w:eastAsia="ru-RU"/>
        </w:rPr>
      </w:pPr>
    </w:p>
    <w:p w14:paraId="16EA229B" w14:textId="77777777" w:rsidR="00213C18" w:rsidRDefault="00C960B4" w:rsidP="00213C18">
      <w:pPr>
        <w:pStyle w:val="ae"/>
        <w:spacing w:before="6"/>
        <w:rPr>
          <w:i w:val="0"/>
          <w:iCs w:val="0"/>
          <w:spacing w:val="-1"/>
          <w:sz w:val="28"/>
          <w:szCs w:val="28"/>
        </w:rPr>
      </w:pPr>
      <w:r>
        <w:rPr>
          <w:b w:val="0"/>
          <w:i w:val="0"/>
          <w:iCs w:val="0"/>
          <w:sz w:val="28"/>
          <w:szCs w:val="28"/>
        </w:rPr>
        <w:pict w14:anchorId="30C809C0">
          <v:shape id="docshape37" o:spid="_x0000_s1029" style="position:absolute;margin-left:85.05pt;margin-top:56.6pt;width:358.55pt;height:1.6pt;z-index:251660288;mso-position-horizontal-relative:page;mso-position-vertical-relative:page" coordorigin="1701,1132" coordsize="7171,32" o:spt="100" adj="0,,0" path="m2129,1132r-416,l1701,1132r,12l1701,1164r12,l1713,1144r416,l2129,1132xm8871,1132r-12,l6742,1132r-12,l2140,1132r,12l6730,1144r12,l8859,1144r12,l8871,1132xe" fillcolor="#efefef" stroked="f">
            <v:stroke joinstyle="round"/>
            <v:formulas/>
            <v:path arrowok="t" o:connecttype="segments"/>
            <w10:wrap anchorx="page" anchory="page"/>
          </v:shape>
        </w:pict>
      </w:r>
      <w:r w:rsidR="00D63D18" w:rsidRPr="00213C18">
        <w:rPr>
          <w:i w:val="0"/>
          <w:iCs w:val="0"/>
          <w:spacing w:val="-1"/>
          <w:sz w:val="28"/>
          <w:szCs w:val="28"/>
        </w:rPr>
        <w:t xml:space="preserve"> </w:t>
      </w:r>
    </w:p>
    <w:p w14:paraId="0490ED78" w14:textId="77777777" w:rsidR="00213C18" w:rsidRDefault="00213C18" w:rsidP="00213C18">
      <w:pPr>
        <w:pStyle w:val="ae"/>
        <w:spacing w:before="6"/>
        <w:rPr>
          <w:i w:val="0"/>
          <w:iCs w:val="0"/>
          <w:spacing w:val="-1"/>
          <w:sz w:val="28"/>
          <w:szCs w:val="28"/>
        </w:rPr>
      </w:pPr>
    </w:p>
    <w:p w14:paraId="259A2899" w14:textId="2F3E5007" w:rsidR="00CA6888" w:rsidRPr="00213C18" w:rsidRDefault="00CA6888" w:rsidP="00213C18">
      <w:pPr>
        <w:pStyle w:val="ae"/>
        <w:spacing w:before="6"/>
        <w:rPr>
          <w:b w:val="0"/>
          <w:i w:val="0"/>
          <w:iCs w:val="0"/>
          <w:sz w:val="28"/>
          <w:szCs w:val="28"/>
        </w:rPr>
      </w:pPr>
      <w:r w:rsidRPr="00213C18">
        <w:rPr>
          <w:i w:val="0"/>
          <w:iCs w:val="0"/>
          <w:spacing w:val="-1"/>
          <w:sz w:val="28"/>
          <w:szCs w:val="28"/>
        </w:rPr>
        <w:t>Тематический</w:t>
      </w:r>
      <w:r w:rsidRPr="00213C18">
        <w:rPr>
          <w:i w:val="0"/>
          <w:iCs w:val="0"/>
          <w:spacing w:val="-5"/>
          <w:sz w:val="28"/>
          <w:szCs w:val="28"/>
        </w:rPr>
        <w:t xml:space="preserve"> </w:t>
      </w:r>
      <w:r w:rsidRPr="00213C18">
        <w:rPr>
          <w:i w:val="0"/>
          <w:iCs w:val="0"/>
          <w:sz w:val="28"/>
          <w:szCs w:val="28"/>
        </w:rPr>
        <w:t>контроль</w:t>
      </w:r>
    </w:p>
    <w:tbl>
      <w:tblPr>
        <w:tblStyle w:val="TableNormal"/>
        <w:tblW w:w="0" w:type="auto"/>
        <w:tblInd w:w="-421" w:type="dxa"/>
        <w:tblBorders>
          <w:top w:val="double" w:sz="6" w:space="0" w:color="9F9F9F"/>
          <w:left w:val="double" w:sz="6" w:space="0" w:color="9F9F9F"/>
          <w:bottom w:val="double" w:sz="6" w:space="0" w:color="9F9F9F"/>
          <w:right w:val="double" w:sz="6" w:space="0" w:color="9F9F9F"/>
          <w:insideH w:val="double" w:sz="6" w:space="0" w:color="9F9F9F"/>
          <w:insideV w:val="double" w:sz="6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961"/>
        <w:gridCol w:w="1701"/>
        <w:gridCol w:w="2835"/>
      </w:tblGrid>
      <w:tr w:rsidR="00D63D18" w:rsidRPr="00B566CF" w14:paraId="4AC03FE4" w14:textId="77777777" w:rsidTr="00213C18">
        <w:trPr>
          <w:trHeight w:val="6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4442" w14:textId="77777777" w:rsidR="00CA6888" w:rsidRPr="00B566CF" w:rsidRDefault="00CA6888" w:rsidP="00061CEF">
            <w:pPr>
              <w:pStyle w:val="TableParagraph"/>
              <w:spacing w:before="25" w:line="268" w:lineRule="auto"/>
              <w:ind w:left="21" w:right="-8" w:firstLine="52"/>
              <w:rPr>
                <w:b/>
                <w:sz w:val="28"/>
                <w:szCs w:val="28"/>
              </w:rPr>
            </w:pPr>
            <w:r w:rsidRPr="00B566CF">
              <w:rPr>
                <w:b/>
                <w:sz w:val="28"/>
                <w:szCs w:val="28"/>
              </w:rPr>
              <w:t>№</w:t>
            </w:r>
            <w:r w:rsidRPr="00B566CF">
              <w:rPr>
                <w:b/>
                <w:spacing w:val="1"/>
                <w:sz w:val="28"/>
                <w:szCs w:val="28"/>
              </w:rPr>
              <w:t xml:space="preserve"> </w:t>
            </w:r>
            <w:r w:rsidRPr="00B566CF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B672C" w14:textId="7630A3FF" w:rsidR="00CA6888" w:rsidRPr="00B566CF" w:rsidRDefault="00D63D18" w:rsidP="00D63D18">
            <w:pPr>
              <w:pStyle w:val="TableParagraph"/>
              <w:spacing w:before="178"/>
              <w:ind w:right="204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r w:rsidR="00CA6888" w:rsidRPr="00B566CF">
              <w:rPr>
                <w:b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02F6" w14:textId="77777777" w:rsidR="00CA6888" w:rsidRPr="00B566CF" w:rsidRDefault="00CA6888" w:rsidP="00061CEF">
            <w:pPr>
              <w:pStyle w:val="TableParagraph"/>
              <w:spacing w:before="178"/>
              <w:ind w:left="142" w:right="114"/>
              <w:jc w:val="center"/>
              <w:rPr>
                <w:b/>
                <w:sz w:val="28"/>
                <w:szCs w:val="28"/>
              </w:rPr>
            </w:pPr>
            <w:r w:rsidRPr="00B566CF">
              <w:rPr>
                <w:b/>
                <w:sz w:val="28"/>
                <w:szCs w:val="28"/>
              </w:rPr>
              <w:t>Срок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7A80" w14:textId="588B8BB7" w:rsidR="00CA6888" w:rsidRPr="00D63D18" w:rsidRDefault="00CA6888" w:rsidP="00D63D18">
            <w:pPr>
              <w:pStyle w:val="TableParagraph"/>
              <w:spacing w:before="178"/>
              <w:ind w:right="176"/>
              <w:rPr>
                <w:b/>
                <w:sz w:val="28"/>
                <w:szCs w:val="28"/>
                <w:lang w:val="ru-RU"/>
              </w:rPr>
            </w:pPr>
            <w:r w:rsidRPr="00B566CF">
              <w:rPr>
                <w:b/>
                <w:sz w:val="28"/>
                <w:szCs w:val="28"/>
              </w:rPr>
              <w:t>Ответственны</w:t>
            </w:r>
            <w:r w:rsidR="00D63D18">
              <w:rPr>
                <w:b/>
                <w:sz w:val="28"/>
                <w:szCs w:val="28"/>
                <w:lang w:val="ru-RU"/>
              </w:rPr>
              <w:t>е</w:t>
            </w:r>
          </w:p>
        </w:tc>
      </w:tr>
      <w:tr w:rsidR="00D63D18" w:rsidRPr="00B566CF" w14:paraId="7CE73992" w14:textId="77777777" w:rsidTr="00213C18">
        <w:trPr>
          <w:trHeight w:val="10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DAEE" w14:textId="77777777" w:rsidR="00CA6888" w:rsidRPr="00B566CF" w:rsidRDefault="00CA6888" w:rsidP="00061CEF">
            <w:pPr>
              <w:pStyle w:val="TableParagraph"/>
              <w:spacing w:before="213"/>
              <w:ind w:left="1"/>
              <w:rPr>
                <w:sz w:val="28"/>
                <w:szCs w:val="28"/>
              </w:rPr>
            </w:pPr>
            <w:r w:rsidRPr="00B566CF">
              <w:rPr>
                <w:sz w:val="28"/>
                <w:szCs w:val="28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B2C8" w14:textId="67CD90DB" w:rsidR="00CA6888" w:rsidRPr="000E2D01" w:rsidRDefault="00CA6888" w:rsidP="000E2D01">
            <w:pPr>
              <w:pStyle w:val="1"/>
              <w:shd w:val="clear" w:color="auto" w:fill="FFFFFF"/>
              <w:spacing w:before="150" w:beforeAutospacing="0" w:after="450" w:afterAutospacing="0" w:line="288" w:lineRule="atLeast"/>
              <w:outlineLvl w:val="0"/>
              <w:rPr>
                <w:b w:val="0"/>
                <w:bCs w:val="0"/>
                <w:sz w:val="28"/>
                <w:szCs w:val="28"/>
                <w:lang w:val="ru-RU"/>
              </w:rPr>
            </w:pPr>
            <w:bookmarkStart w:id="4" w:name="_Hlk117255763"/>
            <w:r w:rsidRPr="00B566CF">
              <w:rPr>
                <w:sz w:val="28"/>
                <w:szCs w:val="28"/>
                <w:lang w:val="ru-RU"/>
              </w:rPr>
              <w:t>Тема:</w:t>
            </w:r>
            <w:r w:rsidR="000E2D01">
              <w:rPr>
                <w:sz w:val="28"/>
                <w:szCs w:val="28"/>
                <w:lang w:val="ru-RU"/>
              </w:rPr>
              <w:t xml:space="preserve"> </w:t>
            </w:r>
            <w:r w:rsidR="00953607" w:rsidRPr="00953607">
              <w:rPr>
                <w:b w:val="0"/>
                <w:bCs w:val="0"/>
                <w:sz w:val="28"/>
                <w:szCs w:val="28"/>
                <w:lang w:val="ru-RU"/>
              </w:rPr>
              <w:t>«Организация работы по речевому развитию дошкольников»</w:t>
            </w:r>
            <w:bookmarkEnd w:id="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5FBA" w14:textId="2F5B9771" w:rsidR="00CA6888" w:rsidRPr="00953607" w:rsidRDefault="000E2D01" w:rsidP="000E2D01">
            <w:pPr>
              <w:pStyle w:val="TableParagraph"/>
              <w:spacing w:before="213"/>
              <w:ind w:right="11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953607">
              <w:rPr>
                <w:sz w:val="28"/>
                <w:szCs w:val="28"/>
                <w:lang w:val="ru-RU"/>
              </w:rPr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1779" w14:textId="20117377" w:rsidR="00CA6888" w:rsidRPr="00B566CF" w:rsidRDefault="009B206F" w:rsidP="009B206F">
            <w:pPr>
              <w:pStyle w:val="TableParagraph"/>
              <w:spacing w:before="17"/>
              <w:ind w:left="197" w:righ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методист</w:t>
            </w:r>
          </w:p>
        </w:tc>
      </w:tr>
      <w:tr w:rsidR="00CA6888" w:rsidRPr="00B566CF" w14:paraId="043BAB4C" w14:textId="77777777" w:rsidTr="00213C18">
        <w:trPr>
          <w:trHeight w:val="6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7A45" w14:textId="4887DD24" w:rsidR="00CA6888" w:rsidRPr="00B566CF" w:rsidRDefault="00FC731A" w:rsidP="00061CEF">
            <w:pPr>
              <w:pStyle w:val="TableParagraph"/>
              <w:spacing w:before="177"/>
              <w:ind w:left="1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2</w:t>
            </w:r>
            <w:r w:rsidR="00CA6888" w:rsidRPr="00B566CF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719A" w14:textId="43AE08AB" w:rsidR="00CA6888" w:rsidRPr="00B566CF" w:rsidRDefault="00CA6888" w:rsidP="00061CEF">
            <w:pPr>
              <w:pStyle w:val="TableParagraph"/>
              <w:spacing w:before="25" w:line="268" w:lineRule="auto"/>
              <w:ind w:left="7" w:right="156"/>
              <w:rPr>
                <w:sz w:val="28"/>
                <w:szCs w:val="28"/>
                <w:lang w:val="ru-RU"/>
              </w:rPr>
            </w:pPr>
            <w:r w:rsidRPr="00B566CF">
              <w:rPr>
                <w:b/>
                <w:sz w:val="28"/>
                <w:szCs w:val="28"/>
                <w:lang w:val="ru-RU"/>
              </w:rPr>
              <w:t>Тема:</w:t>
            </w:r>
            <w:r w:rsidRPr="00B566C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="00953607" w:rsidRPr="00953607">
              <w:rPr>
                <w:sz w:val="28"/>
                <w:szCs w:val="28"/>
                <w:lang w:val="ru-RU"/>
              </w:rPr>
              <w:t>«Организация работы по патриотическому воспитанию детей дошкольного возраста»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CDD4" w14:textId="01442E0E" w:rsidR="00CA6888" w:rsidRPr="00FC731A" w:rsidRDefault="00FC731A" w:rsidP="00061CEF">
            <w:pPr>
              <w:pStyle w:val="TableParagraph"/>
              <w:spacing w:before="177"/>
              <w:ind w:left="142" w:right="11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Январь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1049" w14:textId="3129121D" w:rsidR="00CA6888" w:rsidRPr="00B566CF" w:rsidRDefault="009B206F" w:rsidP="00061CEF">
            <w:pPr>
              <w:pStyle w:val="TableParagraph"/>
              <w:spacing w:line="261" w:lineRule="exact"/>
              <w:ind w:left="197" w:right="1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>методист</w:t>
            </w:r>
          </w:p>
        </w:tc>
      </w:tr>
      <w:tr w:rsidR="00CA6888" w:rsidRPr="00B566CF" w14:paraId="40DC6447" w14:textId="77777777" w:rsidTr="00213C18">
        <w:trPr>
          <w:trHeight w:val="110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2FDF" w14:textId="496B690F" w:rsidR="00CA6888" w:rsidRPr="00B566CF" w:rsidRDefault="00FC731A" w:rsidP="00061CEF">
            <w:pPr>
              <w:pStyle w:val="TableParagraph"/>
              <w:spacing w:before="178"/>
              <w:ind w:left="1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3</w:t>
            </w:r>
            <w:r w:rsidR="00CA6888" w:rsidRPr="00B566CF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9188" w14:textId="045AFB63" w:rsidR="000E2D01" w:rsidRPr="00953607" w:rsidRDefault="00CA6888" w:rsidP="000E2D01">
            <w:pPr>
              <w:pStyle w:val="1"/>
              <w:shd w:val="clear" w:color="auto" w:fill="FFFFFF"/>
              <w:spacing w:before="150" w:beforeAutospacing="0" w:after="450" w:afterAutospacing="0" w:line="288" w:lineRule="atLeast"/>
              <w:outlineLvl w:val="0"/>
              <w:rPr>
                <w:b w:val="0"/>
                <w:bCs w:val="0"/>
                <w:sz w:val="28"/>
                <w:szCs w:val="28"/>
                <w:lang w:val="ru-RU"/>
              </w:rPr>
            </w:pPr>
            <w:r w:rsidRPr="00B566CF">
              <w:rPr>
                <w:sz w:val="28"/>
                <w:szCs w:val="28"/>
                <w:lang w:val="ru-RU"/>
              </w:rPr>
              <w:t xml:space="preserve">Тема: </w:t>
            </w:r>
            <w:r w:rsidR="00213C18">
              <w:rPr>
                <w:sz w:val="28"/>
                <w:szCs w:val="28"/>
                <w:lang w:val="ru-RU"/>
              </w:rPr>
              <w:t>«</w:t>
            </w:r>
            <w:r w:rsidR="00213C18" w:rsidRPr="00213C18">
              <w:rPr>
                <w:b w:val="0"/>
                <w:bCs w:val="0"/>
                <w:sz w:val="28"/>
                <w:szCs w:val="28"/>
                <w:lang w:val="ru-RU"/>
              </w:rPr>
              <w:t>Эффективность деятельности коллектива детского сада по формированию привычки к здоровому образу жизни у детей дошкольного возраста</w:t>
            </w:r>
            <w:r w:rsidR="00213C18">
              <w:rPr>
                <w:b w:val="0"/>
                <w:bCs w:val="0"/>
                <w:sz w:val="28"/>
                <w:szCs w:val="28"/>
                <w:lang w:val="ru-RU"/>
              </w:rPr>
              <w:t>»</w:t>
            </w:r>
          </w:p>
          <w:p w14:paraId="3C76D151" w14:textId="1E6507F1" w:rsidR="005043A1" w:rsidRPr="00556AB0" w:rsidRDefault="000E2D01" w:rsidP="005043A1">
            <w:pPr>
              <w:pStyle w:val="1"/>
              <w:pBdr>
                <w:bottom w:val="single" w:sz="6" w:space="0" w:color="D6DDB9"/>
              </w:pBdr>
              <w:shd w:val="clear" w:color="auto" w:fill="F4F4F4"/>
              <w:spacing w:before="0" w:beforeAutospacing="0" w:after="0" w:afterAutospacing="0"/>
              <w:ind w:right="150"/>
              <w:outlineLvl w:val="0"/>
              <w:rPr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b w:val="0"/>
                <w:bCs w:val="0"/>
                <w:sz w:val="28"/>
                <w:szCs w:val="28"/>
                <w:lang w:val="ru-RU"/>
              </w:rPr>
              <w:t xml:space="preserve"> </w:t>
            </w:r>
          </w:p>
          <w:p w14:paraId="7A642665" w14:textId="3548ECD0" w:rsidR="004A7BE1" w:rsidRPr="004A7BE1" w:rsidRDefault="004A7BE1" w:rsidP="00061CEF">
            <w:pPr>
              <w:pStyle w:val="TableParagraph"/>
              <w:spacing w:before="26" w:line="268" w:lineRule="auto"/>
              <w:ind w:left="7" w:right="737"/>
              <w:rPr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ED39" w14:textId="10CB4F92" w:rsidR="00CA6888" w:rsidRPr="005043A1" w:rsidRDefault="000E2D01" w:rsidP="00061CEF">
            <w:pPr>
              <w:pStyle w:val="TableParagraph"/>
              <w:spacing w:before="178"/>
              <w:ind w:left="142" w:right="11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8797" w14:textId="0FA8B3C3" w:rsidR="00CA6888" w:rsidRPr="00B566CF" w:rsidRDefault="009B206F" w:rsidP="00061CEF">
            <w:pPr>
              <w:pStyle w:val="TableParagraph"/>
              <w:spacing w:line="262" w:lineRule="exact"/>
              <w:ind w:left="197" w:right="1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>методист</w:t>
            </w:r>
          </w:p>
        </w:tc>
      </w:tr>
    </w:tbl>
    <w:p w14:paraId="0D4FF1BF" w14:textId="77777777" w:rsidR="00CA6888" w:rsidRPr="00B566CF" w:rsidRDefault="00CA6888" w:rsidP="00CA6888">
      <w:pPr>
        <w:pStyle w:val="ae"/>
        <w:spacing w:before="7"/>
        <w:rPr>
          <w:b w:val="0"/>
          <w:sz w:val="28"/>
          <w:szCs w:val="28"/>
        </w:rPr>
      </w:pPr>
    </w:p>
    <w:p w14:paraId="20CA7BF2" w14:textId="77777777" w:rsidR="00B47E87" w:rsidRPr="0015577F" w:rsidRDefault="00D63D18" w:rsidP="00B47E87">
      <w:pPr>
        <w:widowControl/>
        <w:suppressAutoHyphens w:val="0"/>
        <w:autoSpaceDE/>
        <w:spacing w:line="259" w:lineRule="auto"/>
        <w:jc w:val="center"/>
        <w:rPr>
          <w:rFonts w:ascii="Times New Roman" w:eastAsiaTheme="minorHAnsi" w:hAnsi="Times New Roman" w:cs="Times New Roman"/>
          <w:b/>
          <w:sz w:val="36"/>
          <w:szCs w:val="36"/>
          <w:u w:val="single"/>
          <w:lang w:eastAsia="en-US"/>
        </w:rPr>
      </w:pPr>
      <w:r w:rsidRPr="00D63D18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B47E87" w:rsidRPr="0015577F">
        <w:rPr>
          <w:rFonts w:ascii="Times New Roman" w:eastAsiaTheme="minorHAnsi" w:hAnsi="Times New Roman" w:cs="Times New Roman"/>
          <w:b/>
          <w:sz w:val="36"/>
          <w:szCs w:val="36"/>
          <w:u w:val="single"/>
          <w:lang w:val="en-US" w:eastAsia="en-US"/>
        </w:rPr>
        <w:t>V</w:t>
      </w:r>
      <w:r w:rsidR="00B47E87" w:rsidRPr="0015577F">
        <w:rPr>
          <w:rFonts w:ascii="Times New Roman" w:eastAsiaTheme="minorHAnsi" w:hAnsi="Times New Roman" w:cs="Times New Roman"/>
          <w:b/>
          <w:sz w:val="36"/>
          <w:szCs w:val="36"/>
          <w:u w:val="single"/>
          <w:lang w:eastAsia="en-US"/>
        </w:rPr>
        <w:t xml:space="preserve"> РАЗДЕЛ</w:t>
      </w:r>
    </w:p>
    <w:p w14:paraId="1301C351" w14:textId="77777777" w:rsidR="00B47E87" w:rsidRDefault="00B47E87" w:rsidP="00B47E87">
      <w:pPr>
        <w:widowControl/>
        <w:suppressAutoHyphens w:val="0"/>
        <w:autoSpaceDE/>
        <w:spacing w:line="259" w:lineRule="auto"/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  <w:r w:rsidRPr="0015577F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>В</w:t>
      </w:r>
      <w:r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 xml:space="preserve">заимодействие в работе с семьёй, школой </w:t>
      </w:r>
    </w:p>
    <w:p w14:paraId="45AEAA15" w14:textId="77777777" w:rsidR="00B47E87" w:rsidRDefault="00B47E87" w:rsidP="00B47E87">
      <w:pPr>
        <w:widowControl/>
        <w:suppressAutoHyphens w:val="0"/>
        <w:autoSpaceDE/>
        <w:spacing w:line="259" w:lineRule="auto"/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  <w:r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>и другими организациями.</w:t>
      </w:r>
    </w:p>
    <w:p w14:paraId="4F6A618B" w14:textId="4195A794" w:rsidR="00B47E87" w:rsidRPr="00B47E87" w:rsidRDefault="00B47E87" w:rsidP="00B47E87">
      <w:pPr>
        <w:widowControl/>
        <w:suppressAutoHyphens w:val="0"/>
        <w:autoSpaceDE/>
        <w:spacing w:line="259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B47E8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5.1 Взаимодействие с родителями</w:t>
      </w:r>
    </w:p>
    <w:tbl>
      <w:tblPr>
        <w:tblW w:w="4588" w:type="pct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2"/>
        <w:gridCol w:w="5511"/>
        <w:gridCol w:w="3072"/>
      </w:tblGrid>
      <w:tr w:rsidR="00B47E87" w:rsidRPr="00D0207A" w14:paraId="523D5178" w14:textId="77777777" w:rsidTr="009B206F">
        <w:tc>
          <w:tcPr>
            <w:tcW w:w="127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BFAF2F" w14:textId="77777777" w:rsidR="00B47E87" w:rsidRPr="00C91857" w:rsidRDefault="00B47E87" w:rsidP="00AA2E4C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91857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Сроки</w:t>
            </w:r>
          </w:p>
        </w:tc>
        <w:tc>
          <w:tcPr>
            <w:tcW w:w="551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CB089D2" w14:textId="77777777" w:rsidR="00B47E87" w:rsidRPr="00C91857" w:rsidRDefault="00B47E87" w:rsidP="00AA2E4C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91857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Тематика</w:t>
            </w:r>
          </w:p>
        </w:tc>
        <w:tc>
          <w:tcPr>
            <w:tcW w:w="307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A41EC6" w14:textId="77777777" w:rsidR="00B47E87" w:rsidRPr="00C91857" w:rsidRDefault="00B47E87" w:rsidP="00AA2E4C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91857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Ответственные</w:t>
            </w:r>
          </w:p>
        </w:tc>
      </w:tr>
      <w:tr w:rsidR="00B47E87" w:rsidRPr="00D0207A" w14:paraId="4F0E6BED" w14:textId="77777777" w:rsidTr="009B206F">
        <w:tc>
          <w:tcPr>
            <w:tcW w:w="9855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6B43A2" w14:textId="77777777" w:rsidR="00B47E87" w:rsidRPr="00C91857" w:rsidRDefault="00B47E87" w:rsidP="00AA2E4C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</w:pPr>
            <w:r w:rsidRPr="00C91857"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  <w:t>I. Общие родительские собрания</w:t>
            </w:r>
          </w:p>
        </w:tc>
      </w:tr>
      <w:tr w:rsidR="00B47E87" w:rsidRPr="00D0207A" w14:paraId="53482845" w14:textId="77777777" w:rsidTr="009B206F">
        <w:tc>
          <w:tcPr>
            <w:tcW w:w="127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4F4746" w14:textId="77777777" w:rsidR="00B47E87" w:rsidRPr="00C91857" w:rsidRDefault="00B47E87" w:rsidP="00AA2E4C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91857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Сентябрь</w:t>
            </w:r>
          </w:p>
        </w:tc>
        <w:tc>
          <w:tcPr>
            <w:tcW w:w="551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6E4303" w14:textId="77777777" w:rsidR="00B47E87" w:rsidRPr="00C91857" w:rsidRDefault="00B47E87" w:rsidP="00AA2E4C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91857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Основные направления воспитательно-образовательной деятельности и работы детского сада в 2023/2024 учебном году с учетом ФОП ДО</w:t>
            </w:r>
          </w:p>
        </w:tc>
        <w:tc>
          <w:tcPr>
            <w:tcW w:w="307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0DAA3A" w14:textId="0A3A7F01" w:rsidR="00B47E87" w:rsidRPr="00C91857" w:rsidRDefault="00290C71" w:rsidP="00AA2E4C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методист</w:t>
            </w:r>
          </w:p>
        </w:tc>
      </w:tr>
      <w:tr w:rsidR="00B47E87" w:rsidRPr="00D0207A" w14:paraId="6681272B" w14:textId="77777777" w:rsidTr="009B206F">
        <w:trPr>
          <w:trHeight w:val="3"/>
        </w:trPr>
        <w:tc>
          <w:tcPr>
            <w:tcW w:w="127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8DA4E9" w14:textId="77777777" w:rsidR="00B47E87" w:rsidRPr="00C91857" w:rsidRDefault="00B47E87" w:rsidP="00AA2E4C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91857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Май</w:t>
            </w:r>
          </w:p>
        </w:tc>
        <w:tc>
          <w:tcPr>
            <w:tcW w:w="551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FC5A96" w14:textId="77777777" w:rsidR="00B47E87" w:rsidRPr="00C91857" w:rsidRDefault="00B47E87" w:rsidP="00AA2E4C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91857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Итоги работы детского сада в 2023/2024 учебном году, организация работы в летний оздоровительный период</w:t>
            </w:r>
          </w:p>
        </w:tc>
        <w:tc>
          <w:tcPr>
            <w:tcW w:w="307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2BDB1A" w14:textId="4E76E485" w:rsidR="00B47E87" w:rsidRPr="00C91857" w:rsidRDefault="00290C71" w:rsidP="00AA2E4C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методист</w:t>
            </w:r>
          </w:p>
        </w:tc>
      </w:tr>
      <w:tr w:rsidR="00B47E87" w:rsidRPr="00D0207A" w14:paraId="189984C1" w14:textId="77777777" w:rsidTr="009B206F">
        <w:trPr>
          <w:trHeight w:val="4"/>
        </w:trPr>
        <w:tc>
          <w:tcPr>
            <w:tcW w:w="9855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A1FFF7F" w14:textId="77777777" w:rsidR="00B47E87" w:rsidRPr="00C91857" w:rsidRDefault="00B47E87" w:rsidP="00AA2E4C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91857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III. Собрания для родителей будущих воспитанников детского сада</w:t>
            </w:r>
          </w:p>
        </w:tc>
      </w:tr>
      <w:tr w:rsidR="00B47E87" w:rsidRPr="00D0207A" w14:paraId="7287EEB1" w14:textId="77777777" w:rsidTr="009B206F">
        <w:trPr>
          <w:trHeight w:val="3"/>
        </w:trPr>
        <w:tc>
          <w:tcPr>
            <w:tcW w:w="127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4869CE1" w14:textId="77777777" w:rsidR="00B47E87" w:rsidRPr="00C91857" w:rsidRDefault="00B47E87" w:rsidP="00AA2E4C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91857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Май</w:t>
            </w:r>
          </w:p>
        </w:tc>
        <w:tc>
          <w:tcPr>
            <w:tcW w:w="551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3D497E" w14:textId="77777777" w:rsidR="00B47E87" w:rsidRPr="00C91857" w:rsidRDefault="00B47E87" w:rsidP="00AA2E4C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91857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Организационное родительское собрание для родителей, дети которых зачислены на обучение в 2023/24 учебном году</w:t>
            </w:r>
          </w:p>
        </w:tc>
        <w:tc>
          <w:tcPr>
            <w:tcW w:w="307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3933E1" w14:textId="4229A526" w:rsidR="00B47E87" w:rsidRPr="00C91857" w:rsidRDefault="00290C71" w:rsidP="00AA2E4C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методист</w:t>
            </w:r>
          </w:p>
        </w:tc>
      </w:tr>
    </w:tbl>
    <w:p w14:paraId="63DCDFBB" w14:textId="77777777" w:rsidR="00B47E87" w:rsidRPr="00C91857" w:rsidRDefault="00B47E87" w:rsidP="00B47E87">
      <w:pPr>
        <w:widowControl/>
        <w:suppressAutoHyphens w:val="0"/>
        <w:autoSpaceDE/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</w:pPr>
    </w:p>
    <w:p w14:paraId="2B7FE446" w14:textId="05A6213F" w:rsidR="00B47E87" w:rsidRPr="00497E8D" w:rsidRDefault="00B47E87" w:rsidP="00B47E87">
      <w:pPr>
        <w:widowControl/>
        <w:suppressAutoHyphens w:val="0"/>
        <w:autoSpaceDE/>
        <w:spacing w:after="160" w:line="259" w:lineRule="auto"/>
        <w:jc w:val="both"/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</w:pPr>
      <w:r w:rsidRPr="00DC4848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>5</w:t>
      </w:r>
      <w:r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 xml:space="preserve">.2 </w:t>
      </w:r>
      <w:r w:rsidRPr="00497E8D"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>План преемственности ДОУ и школы</w:t>
      </w:r>
      <w:r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 xml:space="preserve"> </w:t>
      </w:r>
      <w:r w:rsidRPr="00497E8D"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>на 202</w:t>
      </w:r>
      <w:r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>3</w:t>
      </w:r>
      <w:r w:rsidRPr="00497E8D"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>-202</w:t>
      </w:r>
      <w:r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>4</w:t>
      </w:r>
      <w:r w:rsidRPr="00497E8D"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 xml:space="preserve"> учебный год.</w:t>
      </w:r>
    </w:p>
    <w:p w14:paraId="64651503" w14:textId="77777777" w:rsidR="00B47E87" w:rsidRPr="00005FDA" w:rsidRDefault="00B47E87" w:rsidP="00B47E87">
      <w:pPr>
        <w:widowControl/>
        <w:suppressAutoHyphens w:val="0"/>
        <w:autoSpaceDE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</w:p>
    <w:tbl>
      <w:tblPr>
        <w:tblW w:w="1007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3E4DE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6644"/>
        <w:gridCol w:w="1559"/>
        <w:gridCol w:w="1305"/>
      </w:tblGrid>
      <w:tr w:rsidR="00B47E87" w:rsidRPr="00005FDA" w14:paraId="0A0E10AD" w14:textId="77777777" w:rsidTr="00B47E87">
        <w:trPr>
          <w:tblCellSpacing w:w="0" w:type="dxa"/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40E27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F9D87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4AEFB9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DB8871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B47E87" w:rsidRPr="00005FDA" w14:paraId="413F8F43" w14:textId="77777777" w:rsidTr="00B47E87">
        <w:trPr>
          <w:tblCellSpacing w:w="0" w:type="dxa"/>
          <w:jc w:val="center"/>
        </w:trPr>
        <w:tc>
          <w:tcPr>
            <w:tcW w:w="5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A2641C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  <w:p w14:paraId="68E766E7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</w:p>
          <w:p w14:paraId="106398DE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57EC342B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1B9A4651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08884C19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6FDC172C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6971E6BF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51AE1FA7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20012396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66BEE3C4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34D1D6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 Взаимодействие со школой.</w:t>
            </w: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Цель: Установление делового сотрудничества между </w:t>
            </w: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педагогами ДОУ и школы, подготовка детей к благополучной адаптации  к школьному обучению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62CD58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6C7134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B47E87" w:rsidRPr="00005FDA" w14:paraId="3C329A2A" w14:textId="77777777" w:rsidTr="00B47E87">
        <w:trPr>
          <w:tblCellSpacing w:w="0" w:type="dxa"/>
          <w:jc w:val="center"/>
        </w:trPr>
        <w:tc>
          <w:tcPr>
            <w:tcW w:w="5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67E019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44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hideMark/>
          </w:tcPr>
          <w:p w14:paraId="320CE1FF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1.Обсуждение и утверждение совместного  плана работы          школы  и ДОУ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46AEFB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3A7A1" w14:textId="0D43B700" w:rsidR="00B47E87" w:rsidRPr="00005FDA" w:rsidRDefault="00290C71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методист</w:t>
            </w:r>
            <w:r w:rsidR="00B47E87"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47E8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уч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 Начальных классов</w:t>
            </w:r>
          </w:p>
        </w:tc>
      </w:tr>
      <w:tr w:rsidR="00B47E87" w:rsidRPr="00005FDA" w14:paraId="593BC2B6" w14:textId="77777777" w:rsidTr="00B47E87">
        <w:trPr>
          <w:tblCellSpacing w:w="0" w:type="dxa"/>
          <w:jc w:val="center"/>
        </w:trPr>
        <w:tc>
          <w:tcPr>
            <w:tcW w:w="5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510C74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4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57BE1E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Тематические занятия о школе, создание игровых ситуаций «Как вести себя на уроках».</w:t>
            </w: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  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256807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14BA4B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E87" w:rsidRPr="00005FDA" w14:paraId="0BF5DFE6" w14:textId="77777777" w:rsidTr="00B47E87">
        <w:trPr>
          <w:tblCellSpacing w:w="0" w:type="dxa"/>
          <w:jc w:val="center"/>
        </w:trPr>
        <w:tc>
          <w:tcPr>
            <w:tcW w:w="5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A99682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4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FFE3A0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C4844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течении года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FD3C10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B47E87" w:rsidRPr="00005FDA" w14:paraId="1E0AD18E" w14:textId="77777777" w:rsidTr="00B47E87">
        <w:trPr>
          <w:tblCellSpacing w:w="0" w:type="dxa"/>
          <w:jc w:val="center"/>
        </w:trPr>
        <w:tc>
          <w:tcPr>
            <w:tcW w:w="5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9B22DD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956DD9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.Наблюдение учителями начальных классов      занятий по развитию речи, рисованию, лепке </w:t>
            </w: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подготовительной к школе  группе.              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A3F786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332B24" w14:textId="209D0F0C" w:rsidR="00B47E87" w:rsidRPr="00005FDA" w:rsidRDefault="00290C71" w:rsidP="00290C71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B47E87" w:rsidRPr="00005FDA" w14:paraId="29E8CAC9" w14:textId="77777777" w:rsidTr="00B47E87">
        <w:trPr>
          <w:tblCellSpacing w:w="0" w:type="dxa"/>
          <w:jc w:val="center"/>
        </w:trPr>
        <w:tc>
          <w:tcPr>
            <w:tcW w:w="5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60762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26096E" w14:textId="77777777" w:rsidR="00B47E87" w:rsidRPr="00A6464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4.Круглый стол для родителей: «Скоро в школу»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4477BC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B238AA" w14:textId="77777777" w:rsidR="00B47E87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</w:p>
          <w:p w14:paraId="7F34DBFF" w14:textId="1F65D4BD" w:rsidR="00B47E87" w:rsidRPr="00005FDA" w:rsidRDefault="00290C71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Учитель начальных классов</w:t>
            </w:r>
          </w:p>
        </w:tc>
      </w:tr>
      <w:tr w:rsidR="00B47E87" w:rsidRPr="00005FDA" w14:paraId="59D71300" w14:textId="77777777" w:rsidTr="00B47E87">
        <w:trPr>
          <w:trHeight w:val="1083"/>
          <w:tblCellSpacing w:w="0" w:type="dxa"/>
          <w:jc w:val="center"/>
        </w:trPr>
        <w:tc>
          <w:tcPr>
            <w:tcW w:w="5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6B40D5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4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A2ECA3" w14:textId="568C4EF7" w:rsidR="00B47E87" w:rsidRPr="00005FDA" w:rsidRDefault="00290C71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B47E87"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.Участие учителей школы в родительском собрании родителей детей подготовительной группы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5D316F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3E51DC" w14:textId="6E68075B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90C7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Методист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</w:t>
            </w:r>
            <w:r w:rsidR="00290C7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005F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Учителя</w:t>
            </w:r>
          </w:p>
        </w:tc>
      </w:tr>
      <w:tr w:rsidR="00B47E87" w:rsidRPr="00005FDA" w14:paraId="1DF9A22C" w14:textId="77777777" w:rsidTr="00B47E87">
        <w:trPr>
          <w:tblCellSpacing w:w="0" w:type="dxa"/>
          <w:jc w:val="center"/>
        </w:trPr>
        <w:tc>
          <w:tcPr>
            <w:tcW w:w="5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00DC0A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063AD5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0BD6FF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43B167" w14:textId="77777777" w:rsidR="00B47E87" w:rsidRPr="00005FDA" w:rsidRDefault="00B47E87" w:rsidP="00AA2E4C">
            <w:pPr>
              <w:widowControl/>
              <w:shd w:val="clear" w:color="auto" w:fill="FFFFFF"/>
              <w:suppressAutoHyphens w:val="0"/>
              <w:autoSpaceDE/>
              <w:spacing w:before="120" w:after="120"/>
              <w:ind w:right="120"/>
              <w:jc w:val="both"/>
              <w:textAlignment w:val="top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0CCF3F3D" w14:textId="77777777" w:rsidR="00B47E87" w:rsidRDefault="00B47E87" w:rsidP="00B47E8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5B9C50E" w14:textId="1BBC0135" w:rsidR="00B47E87" w:rsidRPr="00DC4848" w:rsidRDefault="00B47E87" w:rsidP="00B47E87">
      <w:pPr>
        <w:jc w:val="both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5.3 </w:t>
      </w:r>
      <w:r w:rsidRPr="00DC4848">
        <w:rPr>
          <w:rFonts w:ascii="Times New Roman" w:hAnsi="Times New Roman" w:cs="Times New Roman"/>
          <w:sz w:val="32"/>
          <w:szCs w:val="32"/>
          <w:u w:val="single"/>
        </w:rPr>
        <w:t>План работы с библиотекой на 202</w:t>
      </w:r>
      <w:r>
        <w:rPr>
          <w:rFonts w:ascii="Times New Roman" w:hAnsi="Times New Roman" w:cs="Times New Roman"/>
          <w:sz w:val="32"/>
          <w:szCs w:val="32"/>
          <w:u w:val="single"/>
        </w:rPr>
        <w:t>3</w:t>
      </w:r>
      <w:r w:rsidRPr="00DC4848">
        <w:rPr>
          <w:rFonts w:ascii="Times New Roman" w:hAnsi="Times New Roman" w:cs="Times New Roman"/>
          <w:sz w:val="32"/>
          <w:szCs w:val="32"/>
          <w:u w:val="single"/>
        </w:rPr>
        <w:t>-202</w:t>
      </w:r>
      <w:r>
        <w:rPr>
          <w:rFonts w:ascii="Times New Roman" w:hAnsi="Times New Roman" w:cs="Times New Roman"/>
          <w:sz w:val="32"/>
          <w:szCs w:val="32"/>
          <w:u w:val="single"/>
        </w:rPr>
        <w:t>4</w:t>
      </w:r>
      <w:r w:rsidRPr="00DC4848">
        <w:rPr>
          <w:rFonts w:ascii="Times New Roman" w:hAnsi="Times New Roman" w:cs="Times New Roman"/>
          <w:sz w:val="32"/>
          <w:szCs w:val="32"/>
          <w:u w:val="single"/>
        </w:rPr>
        <w:t xml:space="preserve"> учебный год</w:t>
      </w:r>
    </w:p>
    <w:p w14:paraId="42C95EE9" w14:textId="77777777" w:rsidR="00B47E87" w:rsidRPr="00B911EC" w:rsidRDefault="00B47E87" w:rsidP="00B47E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2626"/>
        <w:gridCol w:w="4245"/>
        <w:gridCol w:w="2502"/>
      </w:tblGrid>
      <w:tr w:rsidR="00B47E87" w:rsidRPr="00B911EC" w14:paraId="518E07A2" w14:textId="77777777" w:rsidTr="00AA2E4C">
        <w:tc>
          <w:tcPr>
            <w:tcW w:w="617" w:type="dxa"/>
          </w:tcPr>
          <w:p w14:paraId="424AECA8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626" w:type="dxa"/>
          </w:tcPr>
          <w:p w14:paraId="4F65C4F8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4245" w:type="dxa"/>
          </w:tcPr>
          <w:p w14:paraId="0E423311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502" w:type="dxa"/>
          </w:tcPr>
          <w:p w14:paraId="1CADC5E8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B47E87" w:rsidRPr="00B911EC" w14:paraId="24269D04" w14:textId="77777777" w:rsidTr="00AA2E4C">
        <w:tc>
          <w:tcPr>
            <w:tcW w:w="617" w:type="dxa"/>
          </w:tcPr>
          <w:p w14:paraId="50C7AE16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626" w:type="dxa"/>
          </w:tcPr>
          <w:p w14:paraId="176E72D6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245" w:type="dxa"/>
          </w:tcPr>
          <w:p w14:paraId="0338445A" w14:textId="77777777" w:rsidR="00B47E87" w:rsidRPr="00B01293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293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«Осень в гости к нам пришла»</w:t>
            </w:r>
          </w:p>
        </w:tc>
        <w:tc>
          <w:tcPr>
            <w:tcW w:w="2502" w:type="dxa"/>
          </w:tcPr>
          <w:p w14:paraId="20A2E48C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B47E87" w:rsidRPr="00B911EC" w14:paraId="25ED7FCD" w14:textId="77777777" w:rsidTr="00AA2E4C">
        <w:tc>
          <w:tcPr>
            <w:tcW w:w="617" w:type="dxa"/>
          </w:tcPr>
          <w:p w14:paraId="786257E0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626" w:type="dxa"/>
          </w:tcPr>
          <w:p w14:paraId="6FD219C5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4245" w:type="dxa"/>
          </w:tcPr>
          <w:p w14:paraId="6A337BE5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Литературные чтения </w:t>
            </w:r>
          </w:p>
          <w:p w14:paraId="5424FE98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«Лучше всех на свете мама»</w:t>
            </w:r>
          </w:p>
        </w:tc>
        <w:tc>
          <w:tcPr>
            <w:tcW w:w="2502" w:type="dxa"/>
          </w:tcPr>
          <w:p w14:paraId="2A47F778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B47E87" w:rsidRPr="00B911EC" w14:paraId="02202A8A" w14:textId="77777777" w:rsidTr="00AA2E4C">
        <w:tc>
          <w:tcPr>
            <w:tcW w:w="617" w:type="dxa"/>
          </w:tcPr>
          <w:p w14:paraId="234CA0B5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626" w:type="dxa"/>
          </w:tcPr>
          <w:p w14:paraId="4DBE134C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4245" w:type="dxa"/>
          </w:tcPr>
          <w:p w14:paraId="0FF738C2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Чтение зимних сказок</w:t>
            </w:r>
          </w:p>
        </w:tc>
        <w:tc>
          <w:tcPr>
            <w:tcW w:w="2502" w:type="dxa"/>
          </w:tcPr>
          <w:p w14:paraId="1A491E68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B47E87" w:rsidRPr="00B911EC" w14:paraId="45FEB26F" w14:textId="77777777" w:rsidTr="00AA2E4C">
        <w:tc>
          <w:tcPr>
            <w:tcW w:w="617" w:type="dxa"/>
          </w:tcPr>
          <w:p w14:paraId="270CB0CC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626" w:type="dxa"/>
          </w:tcPr>
          <w:p w14:paraId="2CE75296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245" w:type="dxa"/>
          </w:tcPr>
          <w:p w14:paraId="4158121E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Литературный час «Бравые солдаты»</w:t>
            </w:r>
          </w:p>
        </w:tc>
        <w:tc>
          <w:tcPr>
            <w:tcW w:w="2502" w:type="dxa"/>
          </w:tcPr>
          <w:p w14:paraId="6ABBE9A1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B47E87" w:rsidRPr="00B911EC" w14:paraId="640BCAE9" w14:textId="77777777" w:rsidTr="00AA2E4C">
        <w:tc>
          <w:tcPr>
            <w:tcW w:w="617" w:type="dxa"/>
          </w:tcPr>
          <w:p w14:paraId="57102A35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626" w:type="dxa"/>
          </w:tcPr>
          <w:p w14:paraId="223023F3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4245" w:type="dxa"/>
          </w:tcPr>
          <w:p w14:paraId="2BDFDBF3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Экологический час ко Дню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космонавтики</w:t>
            </w: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Мир звёзд</w:t>
            </w: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2" w:type="dxa"/>
          </w:tcPr>
          <w:p w14:paraId="4605B55F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библиотекарь</w:t>
            </w:r>
          </w:p>
        </w:tc>
      </w:tr>
      <w:tr w:rsidR="00B47E87" w:rsidRPr="00B911EC" w14:paraId="755508DA" w14:textId="77777777" w:rsidTr="00AA2E4C">
        <w:tc>
          <w:tcPr>
            <w:tcW w:w="617" w:type="dxa"/>
          </w:tcPr>
          <w:p w14:paraId="33743ED6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2626" w:type="dxa"/>
          </w:tcPr>
          <w:p w14:paraId="0D9B6AB1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245" w:type="dxa"/>
          </w:tcPr>
          <w:p w14:paraId="1E58BEB3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Акция ко дню Победы «Читаем детям о войне»</w:t>
            </w:r>
          </w:p>
        </w:tc>
        <w:tc>
          <w:tcPr>
            <w:tcW w:w="2502" w:type="dxa"/>
          </w:tcPr>
          <w:p w14:paraId="4D98ADEC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B47E87" w:rsidRPr="00B911EC" w14:paraId="6E59A5EE" w14:textId="77777777" w:rsidTr="00AA2E4C">
        <w:tc>
          <w:tcPr>
            <w:tcW w:w="617" w:type="dxa"/>
          </w:tcPr>
          <w:p w14:paraId="5A419665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626" w:type="dxa"/>
          </w:tcPr>
          <w:p w14:paraId="21337CA1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</w:tc>
        <w:tc>
          <w:tcPr>
            <w:tcW w:w="4245" w:type="dxa"/>
          </w:tcPr>
          <w:p w14:paraId="4F410175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Пушкинские чтения</w:t>
            </w:r>
          </w:p>
        </w:tc>
        <w:tc>
          <w:tcPr>
            <w:tcW w:w="2502" w:type="dxa"/>
          </w:tcPr>
          <w:p w14:paraId="0BE1BE99" w14:textId="77777777" w:rsidR="00B47E87" w:rsidRPr="00B911EC" w:rsidRDefault="00B47E87" w:rsidP="00AA2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1E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</w:tbl>
    <w:p w14:paraId="003F9E11" w14:textId="77777777" w:rsidR="00B47E87" w:rsidRDefault="00B47E87" w:rsidP="00B47E87">
      <w:pPr>
        <w:jc w:val="center"/>
        <w:rPr>
          <w:b/>
          <w:bCs/>
          <w:sz w:val="28"/>
          <w:szCs w:val="28"/>
        </w:rPr>
      </w:pPr>
    </w:p>
    <w:p w14:paraId="00CF76E8" w14:textId="52B17826" w:rsidR="00B47E87" w:rsidRDefault="00B47E87" w:rsidP="00290C71">
      <w:pPr>
        <w:jc w:val="both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893F43">
        <w:rPr>
          <w:rFonts w:ascii="Times New Roman" w:hAnsi="Times New Roman" w:cs="Times New Roman"/>
          <w:b/>
          <w:bCs/>
          <w:sz w:val="32"/>
          <w:szCs w:val="32"/>
        </w:rPr>
        <w:t xml:space="preserve">      </w:t>
      </w:r>
    </w:p>
    <w:p w14:paraId="32116378" w14:textId="77777777" w:rsidR="00B47E87" w:rsidRPr="00556D53" w:rsidRDefault="00B47E87" w:rsidP="00B47E8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021CD7B" w14:textId="77777777" w:rsidR="00B47E87" w:rsidRPr="00DC4848" w:rsidRDefault="00B47E87" w:rsidP="00B47E87">
      <w:pPr>
        <w:widowControl/>
        <w:suppressAutoHyphens w:val="0"/>
        <w:autoSpaceDE/>
        <w:spacing w:line="259" w:lineRule="auto"/>
        <w:jc w:val="center"/>
        <w:rPr>
          <w:rFonts w:ascii="Times New Roman" w:eastAsiaTheme="minorHAnsi" w:hAnsi="Times New Roman" w:cs="Times New Roman"/>
          <w:b/>
          <w:sz w:val="36"/>
          <w:szCs w:val="36"/>
          <w:u w:val="single"/>
          <w:lang w:eastAsia="en-US"/>
        </w:rPr>
      </w:pPr>
      <w:r w:rsidRPr="0015577F">
        <w:rPr>
          <w:rFonts w:ascii="Times New Roman" w:eastAsiaTheme="minorHAnsi" w:hAnsi="Times New Roman" w:cs="Times New Roman"/>
          <w:b/>
          <w:sz w:val="36"/>
          <w:szCs w:val="36"/>
          <w:u w:val="single"/>
          <w:lang w:val="en-US" w:eastAsia="en-US"/>
        </w:rPr>
        <w:t>VI</w:t>
      </w:r>
      <w:r w:rsidRPr="0015577F">
        <w:rPr>
          <w:rFonts w:ascii="Times New Roman" w:eastAsiaTheme="minorHAnsi" w:hAnsi="Times New Roman" w:cs="Times New Roman"/>
          <w:b/>
          <w:sz w:val="36"/>
          <w:szCs w:val="36"/>
          <w:u w:val="single"/>
          <w:lang w:eastAsia="en-US"/>
        </w:rPr>
        <w:t xml:space="preserve"> РАЗДЕЛ</w:t>
      </w:r>
    </w:p>
    <w:p w14:paraId="0BD4D9B1" w14:textId="77777777" w:rsidR="00B47E87" w:rsidRPr="00A87211" w:rsidRDefault="00B47E87" w:rsidP="00B47E87">
      <w:pPr>
        <w:widowControl/>
        <w:suppressAutoHyphens w:val="0"/>
        <w:autoSpaceDE/>
        <w:spacing w:after="160" w:line="259" w:lineRule="auto"/>
        <w:jc w:val="center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  <w:r w:rsidRPr="009C150E"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  <w:t xml:space="preserve"> Админ</w:t>
      </w:r>
      <w:r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  <w:t>истративно-хозяйственная работа</w:t>
      </w:r>
    </w:p>
    <w:tbl>
      <w:tblPr>
        <w:tblpPr w:leftFromText="180" w:rightFromText="180" w:vertAnchor="text" w:horzAnchor="margin" w:tblpX="-68" w:tblpY="46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545"/>
        <w:gridCol w:w="1435"/>
        <w:gridCol w:w="2410"/>
      </w:tblGrid>
      <w:tr w:rsidR="00B47E87" w:rsidRPr="009C150E" w14:paraId="3E4ECD98" w14:textId="77777777" w:rsidTr="00AA2E4C"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0099A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554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D62E4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 Мероприятия</w:t>
            </w:r>
          </w:p>
        </w:tc>
        <w:tc>
          <w:tcPr>
            <w:tcW w:w="14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787BD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Сроки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14:paraId="7E9F3F5D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Ответственные</w:t>
            </w:r>
          </w:p>
        </w:tc>
      </w:tr>
      <w:tr w:rsidR="00B47E87" w:rsidRPr="009C150E" w14:paraId="7144D194" w14:textId="77777777" w:rsidTr="00290C71"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20EF7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4B751643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DDFB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71C7D79F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Приобретение необходимого материала для физкультурных занятий</w:t>
            </w:r>
          </w:p>
          <w:p w14:paraId="1AA7EF1E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0B38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38F43B76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8A0F0DB" w14:textId="2C542232" w:rsidR="00B47E87" w:rsidRPr="009C150E" w:rsidRDefault="00290C71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методист</w:t>
            </w:r>
          </w:p>
        </w:tc>
      </w:tr>
      <w:tr w:rsidR="00B47E87" w:rsidRPr="009C150E" w14:paraId="001C288C" w14:textId="77777777" w:rsidTr="00290C71"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91AAA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0EE5B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Составление графика отпусков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509FA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5CC77C9" w14:textId="688DD73C" w:rsidR="00B47E87" w:rsidRPr="009C150E" w:rsidRDefault="00290C71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методист</w:t>
            </w:r>
          </w:p>
        </w:tc>
      </w:tr>
      <w:tr w:rsidR="00B47E87" w:rsidRPr="009C150E" w14:paraId="68869561" w14:textId="77777777" w:rsidTr="00290C71">
        <w:trPr>
          <w:trHeight w:val="894"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441F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2FDE3B1F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DEAA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330107C2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Разработка плана развития ДОУ.</w:t>
            </w:r>
          </w:p>
          <w:p w14:paraId="49937BD0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A857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6CA3D9E9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F0CC8F8" w14:textId="2487073E" w:rsidR="00B47E87" w:rsidRPr="009C150E" w:rsidRDefault="00290C71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методист</w:t>
            </w:r>
          </w:p>
        </w:tc>
      </w:tr>
      <w:tr w:rsidR="00B47E87" w:rsidRPr="009C150E" w14:paraId="120BC56E" w14:textId="77777777" w:rsidTr="00290C71"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D886D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1E077D70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023D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37B69BC1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Работа по благоустройству территории детского сада.   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FA6D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5C711418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Апрель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DAB5C96" w14:textId="6B2DA552" w:rsidR="00B47E87" w:rsidRPr="009C150E" w:rsidRDefault="00290C71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методист</w:t>
            </w:r>
          </w:p>
        </w:tc>
      </w:tr>
      <w:tr w:rsidR="00B47E87" w:rsidRPr="009C150E" w14:paraId="4A21811E" w14:textId="77777777" w:rsidTr="00290C71"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1C5C1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212C712E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B30C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0627BC30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Закупка материалов для ремонтных работ.</w:t>
            </w:r>
          </w:p>
          <w:p w14:paraId="3D6B3556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EB0C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14:paraId="2CEB1E27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ED70681" w14:textId="512C25C9" w:rsidR="00B47E87" w:rsidRPr="009C150E" w:rsidRDefault="00290C71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методист</w:t>
            </w:r>
          </w:p>
        </w:tc>
      </w:tr>
      <w:tr w:rsidR="00B47E87" w:rsidRPr="009C150E" w14:paraId="4E27603B" w14:textId="77777777" w:rsidTr="00290C71"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3384A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337320F0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Проведение инструктажей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62C3578D" w14:textId="77777777" w:rsidR="00B47E87" w:rsidRPr="009C150E" w:rsidRDefault="00B47E87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150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30E14BD8" w14:textId="25B2788C" w:rsidR="00B47E87" w:rsidRPr="009C150E" w:rsidRDefault="00290C71" w:rsidP="00AA2E4C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методист</w:t>
            </w:r>
          </w:p>
        </w:tc>
      </w:tr>
    </w:tbl>
    <w:p w14:paraId="57A38B34" w14:textId="77777777" w:rsidR="00B47E87" w:rsidRPr="00D72D25" w:rsidRDefault="00B47E87" w:rsidP="00B47E87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E77A448" w14:textId="38202694" w:rsidR="00CA6888" w:rsidRPr="00B47E87" w:rsidRDefault="00CA6888" w:rsidP="00B47E87">
      <w:pPr>
        <w:tabs>
          <w:tab w:val="left" w:pos="4474"/>
        </w:tabs>
        <w:suppressAutoHyphens w:val="0"/>
        <w:autoSpaceDN w:val="0"/>
        <w:spacing w:before="90"/>
        <w:rPr>
          <w:rFonts w:ascii="Times New Roman" w:hAnsi="Times New Roman" w:cs="Times New Roman"/>
          <w:b/>
          <w:sz w:val="28"/>
          <w:szCs w:val="28"/>
        </w:rPr>
        <w:sectPr w:rsidR="00CA6888" w:rsidRPr="00B47E87">
          <w:type w:val="continuous"/>
          <w:pgSz w:w="11910" w:h="16840"/>
          <w:pgMar w:top="1120" w:right="160" w:bottom="940" w:left="1160" w:header="0" w:footer="423" w:gutter="0"/>
          <w:cols w:space="720"/>
        </w:sectPr>
      </w:pPr>
    </w:p>
    <w:p w14:paraId="286EAC43" w14:textId="77777777" w:rsidR="00CA6888" w:rsidRPr="00B566CF" w:rsidRDefault="00C960B4" w:rsidP="00CA6888">
      <w:pPr>
        <w:rPr>
          <w:sz w:val="28"/>
          <w:szCs w:val="28"/>
        </w:rPr>
      </w:pPr>
      <w:r>
        <w:rPr>
          <w:sz w:val="28"/>
          <w:szCs w:val="28"/>
        </w:rPr>
        <w:lastRenderedPageBreak/>
        <w:pict w14:anchorId="54F2DBAE">
          <v:shape id="docshape39" o:spid="_x0000_s1031" style="position:absolute;margin-left:85.05pt;margin-top:56.6pt;width:376.55pt;height:1.6pt;z-index:251662336;mso-position-horizontal-relative:page;mso-position-vertical-relative:page" coordorigin="1701,1132" coordsize="7531,32" o:spt="100" adj="0,,0" path="m2125,1132r-412,l1701,1132r,12l1701,1164r12,l1713,1144r412,l2125,1132xm9231,1132r-12,l9219,1132r-980,l8227,1132r-6090,l2137,1144r6090,l8239,1144r980,l9219,1144r12,l9231,1132xe" fillcolor="#efefef" stroked="f">
            <v:stroke joinstyle="round"/>
            <v:formulas/>
            <v:path arrowok="t" o:connecttype="segments"/>
            <w10:wrap anchorx="page" anchory="page"/>
          </v:shape>
        </w:pict>
      </w:r>
    </w:p>
    <w:p w14:paraId="507433FF" w14:textId="002F4104" w:rsidR="00CA6888" w:rsidRPr="009F3368" w:rsidRDefault="00CA6888" w:rsidP="009F3368">
      <w:pPr>
        <w:tabs>
          <w:tab w:val="left" w:pos="1752"/>
        </w:tabs>
        <w:rPr>
          <w:rFonts w:ascii="Times New Roman" w:hAnsi="Times New Roman" w:cs="Times New Roman"/>
          <w:sz w:val="22"/>
          <w:szCs w:val="22"/>
          <w:lang w:eastAsia="ru-RU"/>
        </w:rPr>
        <w:sectPr w:rsidR="00CA6888" w:rsidRPr="009F3368" w:rsidSect="004A2302">
          <w:pgSz w:w="11900" w:h="16838"/>
          <w:pgMar w:top="1170" w:right="726" w:bottom="1440" w:left="1440" w:header="0" w:footer="0" w:gutter="0"/>
          <w:cols w:space="720" w:equalWidth="0">
            <w:col w:w="9740"/>
          </w:cols>
        </w:sectPr>
      </w:pPr>
    </w:p>
    <w:p w14:paraId="14FBA38B" w14:textId="77777777" w:rsidR="004A2302" w:rsidRDefault="004A2302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14BDC02C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4E82260F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71FAF1A0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431481B5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04C0DCE4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75E6CC06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22E0109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29EA7DAE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23E433A9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049E9DC2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5416DA44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0BC044CA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6A1BA3F1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416D34FC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1596789F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489E33C5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7834D565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1DEB72D0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6CA0576C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5E46BD79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5ADFB2E2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52DE5F78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801507E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2579B9B5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49D6169E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52E7847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52C8FD34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03A6A3B0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2AE24AB7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465915AA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62A0E3A9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514AC07B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BC712B7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5F25BCC3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45C76D37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0EB5B1CC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6B729847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2648CC56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51D3D27D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463ED7AE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73E518FB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6FC4F2B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0875F360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00659AE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7EAB3DB3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0A6B05E6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46CE046C" w14:textId="77777777" w:rsidR="009F3368" w:rsidRDefault="009F3368" w:rsidP="004A2302">
      <w:pPr>
        <w:widowControl/>
        <w:suppressAutoHyphens w:val="0"/>
        <w:autoSpaceDE/>
        <w:spacing w:line="233" w:lineRule="exact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7BE899B3" w14:textId="77777777" w:rsidR="004A2302" w:rsidRPr="004A2302" w:rsidRDefault="004A2302" w:rsidP="004A2302">
      <w:pPr>
        <w:widowControl/>
        <w:suppressAutoHyphens w:val="0"/>
        <w:autoSpaceDE/>
        <w:rPr>
          <w:rFonts w:ascii="Times New Roman" w:hAnsi="Times New Roman" w:cs="Times New Roman"/>
          <w:sz w:val="22"/>
          <w:szCs w:val="22"/>
          <w:lang w:eastAsia="ru-RU"/>
        </w:rPr>
        <w:sectPr w:rsidR="004A2302" w:rsidRPr="004A2302">
          <w:pgSz w:w="11900" w:h="16838"/>
          <w:pgMar w:top="1112" w:right="726" w:bottom="785" w:left="1440" w:header="0" w:footer="0" w:gutter="0"/>
          <w:cols w:space="720" w:equalWidth="0">
            <w:col w:w="9740"/>
          </w:cols>
        </w:sectPr>
      </w:pPr>
    </w:p>
    <w:p w14:paraId="255D5B6B" w14:textId="77777777" w:rsidR="0015577F" w:rsidRPr="0015577F" w:rsidRDefault="0015577F" w:rsidP="009F3368">
      <w:pPr>
        <w:widowControl/>
        <w:suppressAutoHyphens w:val="0"/>
        <w:autoSpaceDE/>
        <w:spacing w:after="160" w:line="259" w:lineRule="auto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14:paraId="0C5E011B" w14:textId="77777777" w:rsidR="00710B69" w:rsidRPr="009C150E" w:rsidRDefault="00710B69" w:rsidP="007B2D71">
      <w:pPr>
        <w:framePr w:w="9739" w:wrap="auto" w:hAnchor="text" w:x="851"/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  <w:sectPr w:rsidR="00710B69" w:rsidRPr="009C150E" w:rsidSect="00902F62">
          <w:footerReference w:type="default" r:id="rId10"/>
          <w:pgSz w:w="11906" w:h="16838"/>
          <w:pgMar w:top="142" w:right="709" w:bottom="1134" w:left="709" w:header="708" w:footer="708" w:gutter="0"/>
          <w:cols w:space="708"/>
          <w:titlePg/>
          <w:docGrid w:linePitch="360"/>
        </w:sectPr>
      </w:pPr>
    </w:p>
    <w:p w14:paraId="0D5D29DA" w14:textId="77777777" w:rsidR="00AD2EC3" w:rsidRPr="00AD2EC3" w:rsidRDefault="00AD2EC3" w:rsidP="00AD2EC3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lang w:eastAsia="ru-RU"/>
        </w:rPr>
        <w:sectPr w:rsidR="00AD2EC3" w:rsidRPr="00AD2EC3">
          <w:pgSz w:w="16840" w:h="11904" w:orient="landscape"/>
          <w:pgMar w:top="332" w:right="838" w:bottom="1440" w:left="1440" w:header="0" w:footer="0" w:gutter="0"/>
          <w:cols w:space="720" w:equalWidth="0">
            <w:col w:w="14560"/>
          </w:cols>
        </w:sectPr>
      </w:pPr>
    </w:p>
    <w:p w14:paraId="4A1B36C8" w14:textId="77777777" w:rsidR="008A49CF" w:rsidRDefault="008A49CF" w:rsidP="00E80B34">
      <w:pPr>
        <w:widowControl/>
        <w:suppressAutoHyphens w:val="0"/>
        <w:autoSpaceDE/>
        <w:spacing w:after="200" w:line="276" w:lineRule="auto"/>
        <w:jc w:val="center"/>
      </w:pPr>
    </w:p>
    <w:sectPr w:rsidR="008A49CF" w:rsidSect="00E80B34">
      <w:pgSz w:w="16840" w:h="11904" w:orient="landscape"/>
      <w:pgMar w:top="350" w:right="298" w:bottom="1440" w:left="700" w:header="0" w:footer="0" w:gutter="0"/>
      <w:cols w:space="720" w:equalWidth="0">
        <w:col w:w="1584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47ADD" w14:textId="77777777" w:rsidR="00C960B4" w:rsidRDefault="00C960B4">
      <w:r>
        <w:separator/>
      </w:r>
    </w:p>
  </w:endnote>
  <w:endnote w:type="continuationSeparator" w:id="0">
    <w:p w14:paraId="541285AC" w14:textId="77777777" w:rsidR="00C960B4" w:rsidRDefault="00C96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CKRR+TimesNewRomanPSMT">
    <w:altName w:val="Times New Roman"/>
    <w:charset w:val="01"/>
    <w:family w:val="auto"/>
    <w:pitch w:val="variable"/>
    <w:sig w:usb0="00000000" w:usb1="C000785B" w:usb2="00000009" w:usb3="00000000" w:csb0="400001FF" w:csb1="FFFF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9777089"/>
      <w:docPartObj>
        <w:docPartGallery w:val="Page Numbers (Bottom of Page)"/>
        <w:docPartUnique/>
      </w:docPartObj>
    </w:sdtPr>
    <w:sdtEndPr/>
    <w:sdtContent>
      <w:p w14:paraId="6B531DE3" w14:textId="46334B48" w:rsidR="00AA2E4C" w:rsidRDefault="00AA2E4C">
        <w:pPr>
          <w:pStyle w:val="1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3231">
          <w:rPr>
            <w:noProof/>
          </w:rPr>
          <w:t>32</w:t>
        </w:r>
        <w:r>
          <w:rPr>
            <w:noProof/>
          </w:rPr>
          <w:fldChar w:fldCharType="end"/>
        </w:r>
      </w:p>
    </w:sdtContent>
  </w:sdt>
  <w:p w14:paraId="6EAE8353" w14:textId="77777777" w:rsidR="00AA2E4C" w:rsidRDefault="00AA2E4C">
    <w:pPr>
      <w:pStyle w:val="14"/>
    </w:pPr>
  </w:p>
  <w:p w14:paraId="37F0FCB7" w14:textId="77777777" w:rsidR="00AA2E4C" w:rsidRDefault="00AA2E4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0C6E45" w14:textId="77777777" w:rsidR="00C960B4" w:rsidRDefault="00C960B4">
      <w:r>
        <w:separator/>
      </w:r>
    </w:p>
  </w:footnote>
  <w:footnote w:type="continuationSeparator" w:id="0">
    <w:p w14:paraId="5DA3503D" w14:textId="77777777" w:rsidR="00C960B4" w:rsidRDefault="00C960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B"/>
    <w:multiLevelType w:val="multilevel"/>
    <w:tmpl w:val="0000000B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C"/>
    <w:multiLevelType w:val="multilevel"/>
    <w:tmpl w:val="0000000C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BD524E1"/>
    <w:multiLevelType w:val="multilevel"/>
    <w:tmpl w:val="01928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1FFB"/>
    <w:multiLevelType w:val="hybridMultilevel"/>
    <w:tmpl w:val="2604B5C0"/>
    <w:lvl w:ilvl="0" w:tplc="32B0EA94">
      <w:start w:val="1"/>
      <w:numFmt w:val="decimal"/>
      <w:lvlText w:val="%1."/>
      <w:lvlJc w:val="left"/>
      <w:pPr>
        <w:ind w:left="382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B9C09EA6">
      <w:numFmt w:val="bullet"/>
      <w:lvlText w:val="•"/>
      <w:lvlJc w:val="left"/>
      <w:pPr>
        <w:ind w:left="925" w:hanging="220"/>
      </w:pPr>
      <w:rPr>
        <w:rFonts w:hint="default"/>
        <w:lang w:val="ru-RU" w:eastAsia="en-US" w:bidi="ar-SA"/>
      </w:rPr>
    </w:lvl>
    <w:lvl w:ilvl="2" w:tplc="EFF2B688">
      <w:numFmt w:val="bullet"/>
      <w:lvlText w:val="•"/>
      <w:lvlJc w:val="left"/>
      <w:pPr>
        <w:ind w:left="1471" w:hanging="220"/>
      </w:pPr>
      <w:rPr>
        <w:rFonts w:hint="default"/>
        <w:lang w:val="ru-RU" w:eastAsia="en-US" w:bidi="ar-SA"/>
      </w:rPr>
    </w:lvl>
    <w:lvl w:ilvl="3" w:tplc="31BEB7A0">
      <w:numFmt w:val="bullet"/>
      <w:lvlText w:val="•"/>
      <w:lvlJc w:val="left"/>
      <w:pPr>
        <w:ind w:left="2016" w:hanging="220"/>
      </w:pPr>
      <w:rPr>
        <w:rFonts w:hint="default"/>
        <w:lang w:val="ru-RU" w:eastAsia="en-US" w:bidi="ar-SA"/>
      </w:rPr>
    </w:lvl>
    <w:lvl w:ilvl="4" w:tplc="0AE09BCA">
      <w:numFmt w:val="bullet"/>
      <w:lvlText w:val="•"/>
      <w:lvlJc w:val="left"/>
      <w:pPr>
        <w:ind w:left="2562" w:hanging="220"/>
      </w:pPr>
      <w:rPr>
        <w:rFonts w:hint="default"/>
        <w:lang w:val="ru-RU" w:eastAsia="en-US" w:bidi="ar-SA"/>
      </w:rPr>
    </w:lvl>
    <w:lvl w:ilvl="5" w:tplc="FA121B1C">
      <w:numFmt w:val="bullet"/>
      <w:lvlText w:val="•"/>
      <w:lvlJc w:val="left"/>
      <w:pPr>
        <w:ind w:left="3108" w:hanging="220"/>
      </w:pPr>
      <w:rPr>
        <w:rFonts w:hint="default"/>
        <w:lang w:val="ru-RU" w:eastAsia="en-US" w:bidi="ar-SA"/>
      </w:rPr>
    </w:lvl>
    <w:lvl w:ilvl="6" w:tplc="698A4410">
      <w:numFmt w:val="bullet"/>
      <w:lvlText w:val="•"/>
      <w:lvlJc w:val="left"/>
      <w:pPr>
        <w:ind w:left="3653" w:hanging="220"/>
      </w:pPr>
      <w:rPr>
        <w:rFonts w:hint="default"/>
        <w:lang w:val="ru-RU" w:eastAsia="en-US" w:bidi="ar-SA"/>
      </w:rPr>
    </w:lvl>
    <w:lvl w:ilvl="7" w:tplc="AEB2812A">
      <w:numFmt w:val="bullet"/>
      <w:lvlText w:val="•"/>
      <w:lvlJc w:val="left"/>
      <w:pPr>
        <w:ind w:left="4199" w:hanging="220"/>
      </w:pPr>
      <w:rPr>
        <w:rFonts w:hint="default"/>
        <w:lang w:val="ru-RU" w:eastAsia="en-US" w:bidi="ar-SA"/>
      </w:rPr>
    </w:lvl>
    <w:lvl w:ilvl="8" w:tplc="BD6A2B06">
      <w:numFmt w:val="bullet"/>
      <w:lvlText w:val="•"/>
      <w:lvlJc w:val="left"/>
      <w:pPr>
        <w:ind w:left="4744" w:hanging="220"/>
      </w:pPr>
      <w:rPr>
        <w:rFonts w:hint="default"/>
        <w:lang w:val="ru-RU" w:eastAsia="en-US" w:bidi="ar-SA"/>
      </w:rPr>
    </w:lvl>
  </w:abstractNum>
  <w:abstractNum w:abstractNumId="5" w15:restartNumberingAfterBreak="0">
    <w:nsid w:val="0E102828"/>
    <w:multiLevelType w:val="multilevel"/>
    <w:tmpl w:val="86E22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1631A7"/>
    <w:multiLevelType w:val="hybridMultilevel"/>
    <w:tmpl w:val="0EAE7BC6"/>
    <w:lvl w:ilvl="0" w:tplc="D60054CA">
      <w:start w:val="1"/>
      <w:numFmt w:val="decimal"/>
      <w:lvlText w:val="%1."/>
      <w:lvlJc w:val="left"/>
      <w:pPr>
        <w:ind w:left="1396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0"/>
        <w:w w:val="100"/>
        <w:sz w:val="24"/>
        <w:szCs w:val="24"/>
        <w:lang w:val="ru-RU" w:eastAsia="en-US" w:bidi="ar-SA"/>
      </w:rPr>
    </w:lvl>
    <w:lvl w:ilvl="1" w:tplc="4A5E6898">
      <w:numFmt w:val="bullet"/>
      <w:lvlText w:val="•"/>
      <w:lvlJc w:val="left"/>
      <w:pPr>
        <w:ind w:left="2313" w:hanging="356"/>
      </w:pPr>
      <w:rPr>
        <w:rFonts w:hint="default"/>
        <w:lang w:val="ru-RU" w:eastAsia="en-US" w:bidi="ar-SA"/>
      </w:rPr>
    </w:lvl>
    <w:lvl w:ilvl="2" w:tplc="093C8A50">
      <w:numFmt w:val="bullet"/>
      <w:lvlText w:val="•"/>
      <w:lvlJc w:val="left"/>
      <w:pPr>
        <w:ind w:left="3226" w:hanging="356"/>
      </w:pPr>
      <w:rPr>
        <w:rFonts w:hint="default"/>
        <w:lang w:val="ru-RU" w:eastAsia="en-US" w:bidi="ar-SA"/>
      </w:rPr>
    </w:lvl>
    <w:lvl w:ilvl="3" w:tplc="ACE8C4AA">
      <w:numFmt w:val="bullet"/>
      <w:lvlText w:val="•"/>
      <w:lvlJc w:val="left"/>
      <w:pPr>
        <w:ind w:left="4139" w:hanging="356"/>
      </w:pPr>
      <w:rPr>
        <w:rFonts w:hint="default"/>
        <w:lang w:val="ru-RU" w:eastAsia="en-US" w:bidi="ar-SA"/>
      </w:rPr>
    </w:lvl>
    <w:lvl w:ilvl="4" w:tplc="2C9E22DC">
      <w:numFmt w:val="bullet"/>
      <w:lvlText w:val="•"/>
      <w:lvlJc w:val="left"/>
      <w:pPr>
        <w:ind w:left="5052" w:hanging="356"/>
      </w:pPr>
      <w:rPr>
        <w:rFonts w:hint="default"/>
        <w:lang w:val="ru-RU" w:eastAsia="en-US" w:bidi="ar-SA"/>
      </w:rPr>
    </w:lvl>
    <w:lvl w:ilvl="5" w:tplc="A6F23BE6">
      <w:numFmt w:val="bullet"/>
      <w:lvlText w:val="•"/>
      <w:lvlJc w:val="left"/>
      <w:pPr>
        <w:ind w:left="5966" w:hanging="356"/>
      </w:pPr>
      <w:rPr>
        <w:rFonts w:hint="default"/>
        <w:lang w:val="ru-RU" w:eastAsia="en-US" w:bidi="ar-SA"/>
      </w:rPr>
    </w:lvl>
    <w:lvl w:ilvl="6" w:tplc="5776A484">
      <w:numFmt w:val="bullet"/>
      <w:lvlText w:val="•"/>
      <w:lvlJc w:val="left"/>
      <w:pPr>
        <w:ind w:left="6879" w:hanging="356"/>
      </w:pPr>
      <w:rPr>
        <w:rFonts w:hint="default"/>
        <w:lang w:val="ru-RU" w:eastAsia="en-US" w:bidi="ar-SA"/>
      </w:rPr>
    </w:lvl>
    <w:lvl w:ilvl="7" w:tplc="EFF09390">
      <w:numFmt w:val="bullet"/>
      <w:lvlText w:val="•"/>
      <w:lvlJc w:val="left"/>
      <w:pPr>
        <w:ind w:left="7792" w:hanging="356"/>
      </w:pPr>
      <w:rPr>
        <w:rFonts w:hint="default"/>
        <w:lang w:val="ru-RU" w:eastAsia="en-US" w:bidi="ar-SA"/>
      </w:rPr>
    </w:lvl>
    <w:lvl w:ilvl="8" w:tplc="6C08EC76">
      <w:numFmt w:val="bullet"/>
      <w:lvlText w:val="•"/>
      <w:lvlJc w:val="left"/>
      <w:pPr>
        <w:ind w:left="8705" w:hanging="356"/>
      </w:pPr>
      <w:rPr>
        <w:rFonts w:hint="default"/>
        <w:lang w:val="ru-RU" w:eastAsia="en-US" w:bidi="ar-SA"/>
      </w:rPr>
    </w:lvl>
  </w:abstractNum>
  <w:abstractNum w:abstractNumId="7" w15:restartNumberingAfterBreak="0">
    <w:nsid w:val="18540EDB"/>
    <w:multiLevelType w:val="hybridMultilevel"/>
    <w:tmpl w:val="2B62C9F8"/>
    <w:lvl w:ilvl="0" w:tplc="E708B540">
      <w:numFmt w:val="bullet"/>
      <w:lvlText w:val="-"/>
      <w:lvlJc w:val="left"/>
      <w:pPr>
        <w:ind w:left="3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ru-RU" w:eastAsia="en-US" w:bidi="ar-SA"/>
      </w:rPr>
    </w:lvl>
    <w:lvl w:ilvl="1" w:tplc="D9D8D8E4">
      <w:numFmt w:val="bullet"/>
      <w:lvlText w:val="•"/>
      <w:lvlJc w:val="left"/>
      <w:pPr>
        <w:ind w:left="605" w:hanging="128"/>
      </w:pPr>
      <w:rPr>
        <w:rFonts w:hint="default"/>
        <w:lang w:val="ru-RU" w:eastAsia="en-US" w:bidi="ar-SA"/>
      </w:rPr>
    </w:lvl>
    <w:lvl w:ilvl="2" w:tplc="3DE02ACE">
      <w:numFmt w:val="bullet"/>
      <w:lvlText w:val="•"/>
      <w:lvlJc w:val="left"/>
      <w:pPr>
        <w:ind w:left="1211" w:hanging="128"/>
      </w:pPr>
      <w:rPr>
        <w:rFonts w:hint="default"/>
        <w:lang w:val="ru-RU" w:eastAsia="en-US" w:bidi="ar-SA"/>
      </w:rPr>
    </w:lvl>
    <w:lvl w:ilvl="3" w:tplc="8DD461EA">
      <w:numFmt w:val="bullet"/>
      <w:lvlText w:val="•"/>
      <w:lvlJc w:val="left"/>
      <w:pPr>
        <w:ind w:left="1816" w:hanging="128"/>
      </w:pPr>
      <w:rPr>
        <w:rFonts w:hint="default"/>
        <w:lang w:val="ru-RU" w:eastAsia="en-US" w:bidi="ar-SA"/>
      </w:rPr>
    </w:lvl>
    <w:lvl w:ilvl="4" w:tplc="C66CCD0A">
      <w:numFmt w:val="bullet"/>
      <w:lvlText w:val="•"/>
      <w:lvlJc w:val="left"/>
      <w:pPr>
        <w:ind w:left="2422" w:hanging="128"/>
      </w:pPr>
      <w:rPr>
        <w:rFonts w:hint="default"/>
        <w:lang w:val="ru-RU" w:eastAsia="en-US" w:bidi="ar-SA"/>
      </w:rPr>
    </w:lvl>
    <w:lvl w:ilvl="5" w:tplc="A1F01AC6">
      <w:numFmt w:val="bullet"/>
      <w:lvlText w:val="•"/>
      <w:lvlJc w:val="left"/>
      <w:pPr>
        <w:ind w:left="3027" w:hanging="128"/>
      </w:pPr>
      <w:rPr>
        <w:rFonts w:hint="default"/>
        <w:lang w:val="ru-RU" w:eastAsia="en-US" w:bidi="ar-SA"/>
      </w:rPr>
    </w:lvl>
    <w:lvl w:ilvl="6" w:tplc="61E05E4C">
      <w:numFmt w:val="bullet"/>
      <w:lvlText w:val="•"/>
      <w:lvlJc w:val="left"/>
      <w:pPr>
        <w:ind w:left="3633" w:hanging="128"/>
      </w:pPr>
      <w:rPr>
        <w:rFonts w:hint="default"/>
        <w:lang w:val="ru-RU" w:eastAsia="en-US" w:bidi="ar-SA"/>
      </w:rPr>
    </w:lvl>
    <w:lvl w:ilvl="7" w:tplc="E656188E">
      <w:numFmt w:val="bullet"/>
      <w:lvlText w:val="•"/>
      <w:lvlJc w:val="left"/>
      <w:pPr>
        <w:ind w:left="4238" w:hanging="128"/>
      </w:pPr>
      <w:rPr>
        <w:rFonts w:hint="default"/>
        <w:lang w:val="ru-RU" w:eastAsia="en-US" w:bidi="ar-SA"/>
      </w:rPr>
    </w:lvl>
    <w:lvl w:ilvl="8" w:tplc="78722D68">
      <w:numFmt w:val="bullet"/>
      <w:lvlText w:val="•"/>
      <w:lvlJc w:val="left"/>
      <w:pPr>
        <w:ind w:left="4844" w:hanging="128"/>
      </w:pPr>
      <w:rPr>
        <w:rFonts w:hint="default"/>
        <w:lang w:val="ru-RU" w:eastAsia="en-US" w:bidi="ar-SA"/>
      </w:rPr>
    </w:lvl>
  </w:abstractNum>
  <w:abstractNum w:abstractNumId="8" w15:restartNumberingAfterBreak="0">
    <w:nsid w:val="18F35588"/>
    <w:multiLevelType w:val="hybridMultilevel"/>
    <w:tmpl w:val="EE9C6C50"/>
    <w:lvl w:ilvl="0" w:tplc="BB1A83F8">
      <w:numFmt w:val="bullet"/>
      <w:lvlText w:val="-"/>
      <w:lvlJc w:val="left"/>
      <w:pPr>
        <w:ind w:left="14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53C88E34">
      <w:numFmt w:val="bullet"/>
      <w:lvlText w:val="•"/>
      <w:lvlJc w:val="left"/>
      <w:pPr>
        <w:ind w:left="603" w:hanging="140"/>
      </w:pPr>
      <w:rPr>
        <w:rFonts w:hint="default"/>
        <w:lang w:val="ru-RU" w:eastAsia="en-US" w:bidi="ar-SA"/>
      </w:rPr>
    </w:lvl>
    <w:lvl w:ilvl="2" w:tplc="FC72421A">
      <w:numFmt w:val="bullet"/>
      <w:lvlText w:val="•"/>
      <w:lvlJc w:val="left"/>
      <w:pPr>
        <w:ind w:left="1067" w:hanging="140"/>
      </w:pPr>
      <w:rPr>
        <w:rFonts w:hint="default"/>
        <w:lang w:val="ru-RU" w:eastAsia="en-US" w:bidi="ar-SA"/>
      </w:rPr>
    </w:lvl>
    <w:lvl w:ilvl="3" w:tplc="5DA647EA">
      <w:numFmt w:val="bullet"/>
      <w:lvlText w:val="•"/>
      <w:lvlJc w:val="left"/>
      <w:pPr>
        <w:ind w:left="1531" w:hanging="140"/>
      </w:pPr>
      <w:rPr>
        <w:rFonts w:hint="default"/>
        <w:lang w:val="ru-RU" w:eastAsia="en-US" w:bidi="ar-SA"/>
      </w:rPr>
    </w:lvl>
    <w:lvl w:ilvl="4" w:tplc="62BE8550">
      <w:numFmt w:val="bullet"/>
      <w:lvlText w:val="•"/>
      <w:lvlJc w:val="left"/>
      <w:pPr>
        <w:ind w:left="1995" w:hanging="140"/>
      </w:pPr>
      <w:rPr>
        <w:rFonts w:hint="default"/>
        <w:lang w:val="ru-RU" w:eastAsia="en-US" w:bidi="ar-SA"/>
      </w:rPr>
    </w:lvl>
    <w:lvl w:ilvl="5" w:tplc="D1BCA988">
      <w:numFmt w:val="bullet"/>
      <w:lvlText w:val="•"/>
      <w:lvlJc w:val="left"/>
      <w:pPr>
        <w:ind w:left="2459" w:hanging="140"/>
      </w:pPr>
      <w:rPr>
        <w:rFonts w:hint="default"/>
        <w:lang w:val="ru-RU" w:eastAsia="en-US" w:bidi="ar-SA"/>
      </w:rPr>
    </w:lvl>
    <w:lvl w:ilvl="6" w:tplc="30800EEC">
      <w:numFmt w:val="bullet"/>
      <w:lvlText w:val="•"/>
      <w:lvlJc w:val="left"/>
      <w:pPr>
        <w:ind w:left="2922" w:hanging="140"/>
      </w:pPr>
      <w:rPr>
        <w:rFonts w:hint="default"/>
        <w:lang w:val="ru-RU" w:eastAsia="en-US" w:bidi="ar-SA"/>
      </w:rPr>
    </w:lvl>
    <w:lvl w:ilvl="7" w:tplc="FA8A0BF4">
      <w:numFmt w:val="bullet"/>
      <w:lvlText w:val="•"/>
      <w:lvlJc w:val="left"/>
      <w:pPr>
        <w:ind w:left="3386" w:hanging="140"/>
      </w:pPr>
      <w:rPr>
        <w:rFonts w:hint="default"/>
        <w:lang w:val="ru-RU" w:eastAsia="en-US" w:bidi="ar-SA"/>
      </w:rPr>
    </w:lvl>
    <w:lvl w:ilvl="8" w:tplc="D1788690">
      <w:numFmt w:val="bullet"/>
      <w:lvlText w:val="•"/>
      <w:lvlJc w:val="left"/>
      <w:pPr>
        <w:ind w:left="3850" w:hanging="140"/>
      </w:pPr>
      <w:rPr>
        <w:rFonts w:hint="default"/>
        <w:lang w:val="ru-RU" w:eastAsia="en-US" w:bidi="ar-SA"/>
      </w:rPr>
    </w:lvl>
  </w:abstractNum>
  <w:abstractNum w:abstractNumId="9" w15:restartNumberingAfterBreak="0">
    <w:nsid w:val="19DE082B"/>
    <w:multiLevelType w:val="hybridMultilevel"/>
    <w:tmpl w:val="F264AFFE"/>
    <w:lvl w:ilvl="0" w:tplc="53683772">
      <w:numFmt w:val="bullet"/>
      <w:lvlText w:val="-"/>
      <w:lvlJc w:val="left"/>
      <w:pPr>
        <w:ind w:left="3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ru-RU" w:eastAsia="en-US" w:bidi="ar-SA"/>
      </w:rPr>
    </w:lvl>
    <w:lvl w:ilvl="1" w:tplc="6EB0B256">
      <w:numFmt w:val="bullet"/>
      <w:lvlText w:val="•"/>
      <w:lvlJc w:val="left"/>
      <w:pPr>
        <w:ind w:left="605" w:hanging="128"/>
      </w:pPr>
      <w:rPr>
        <w:rFonts w:hint="default"/>
        <w:lang w:val="ru-RU" w:eastAsia="en-US" w:bidi="ar-SA"/>
      </w:rPr>
    </w:lvl>
    <w:lvl w:ilvl="2" w:tplc="0AF46C6A">
      <w:numFmt w:val="bullet"/>
      <w:lvlText w:val="•"/>
      <w:lvlJc w:val="left"/>
      <w:pPr>
        <w:ind w:left="1211" w:hanging="128"/>
      </w:pPr>
      <w:rPr>
        <w:rFonts w:hint="default"/>
        <w:lang w:val="ru-RU" w:eastAsia="en-US" w:bidi="ar-SA"/>
      </w:rPr>
    </w:lvl>
    <w:lvl w:ilvl="3" w:tplc="A5B47C38">
      <w:numFmt w:val="bullet"/>
      <w:lvlText w:val="•"/>
      <w:lvlJc w:val="left"/>
      <w:pPr>
        <w:ind w:left="1816" w:hanging="128"/>
      </w:pPr>
      <w:rPr>
        <w:rFonts w:hint="default"/>
        <w:lang w:val="ru-RU" w:eastAsia="en-US" w:bidi="ar-SA"/>
      </w:rPr>
    </w:lvl>
    <w:lvl w:ilvl="4" w:tplc="1710209A">
      <w:numFmt w:val="bullet"/>
      <w:lvlText w:val="•"/>
      <w:lvlJc w:val="left"/>
      <w:pPr>
        <w:ind w:left="2422" w:hanging="128"/>
      </w:pPr>
      <w:rPr>
        <w:rFonts w:hint="default"/>
        <w:lang w:val="ru-RU" w:eastAsia="en-US" w:bidi="ar-SA"/>
      </w:rPr>
    </w:lvl>
    <w:lvl w:ilvl="5" w:tplc="331E96C0">
      <w:numFmt w:val="bullet"/>
      <w:lvlText w:val="•"/>
      <w:lvlJc w:val="left"/>
      <w:pPr>
        <w:ind w:left="3027" w:hanging="128"/>
      </w:pPr>
      <w:rPr>
        <w:rFonts w:hint="default"/>
        <w:lang w:val="ru-RU" w:eastAsia="en-US" w:bidi="ar-SA"/>
      </w:rPr>
    </w:lvl>
    <w:lvl w:ilvl="6" w:tplc="F39A0AD2">
      <w:numFmt w:val="bullet"/>
      <w:lvlText w:val="•"/>
      <w:lvlJc w:val="left"/>
      <w:pPr>
        <w:ind w:left="3633" w:hanging="128"/>
      </w:pPr>
      <w:rPr>
        <w:rFonts w:hint="default"/>
        <w:lang w:val="ru-RU" w:eastAsia="en-US" w:bidi="ar-SA"/>
      </w:rPr>
    </w:lvl>
    <w:lvl w:ilvl="7" w:tplc="9A38FEA2">
      <w:numFmt w:val="bullet"/>
      <w:lvlText w:val="•"/>
      <w:lvlJc w:val="left"/>
      <w:pPr>
        <w:ind w:left="4238" w:hanging="128"/>
      </w:pPr>
      <w:rPr>
        <w:rFonts w:hint="default"/>
        <w:lang w:val="ru-RU" w:eastAsia="en-US" w:bidi="ar-SA"/>
      </w:rPr>
    </w:lvl>
    <w:lvl w:ilvl="8" w:tplc="53D2EED0">
      <w:numFmt w:val="bullet"/>
      <w:lvlText w:val="•"/>
      <w:lvlJc w:val="left"/>
      <w:pPr>
        <w:ind w:left="4844" w:hanging="128"/>
      </w:pPr>
      <w:rPr>
        <w:rFonts w:hint="default"/>
        <w:lang w:val="ru-RU" w:eastAsia="en-US" w:bidi="ar-SA"/>
      </w:rPr>
    </w:lvl>
  </w:abstractNum>
  <w:abstractNum w:abstractNumId="10" w15:restartNumberingAfterBreak="0">
    <w:nsid w:val="1A944793"/>
    <w:multiLevelType w:val="hybridMultilevel"/>
    <w:tmpl w:val="FD706E60"/>
    <w:lvl w:ilvl="0" w:tplc="6D1070C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1664F"/>
    <w:multiLevelType w:val="multilevel"/>
    <w:tmpl w:val="6E18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6516FF"/>
    <w:multiLevelType w:val="hybridMultilevel"/>
    <w:tmpl w:val="F5042AC0"/>
    <w:lvl w:ilvl="0" w:tplc="7EEA6F94">
      <w:numFmt w:val="bullet"/>
      <w:lvlText w:val="-"/>
      <w:lvlJc w:val="left"/>
      <w:pPr>
        <w:ind w:left="3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ru-RU" w:eastAsia="en-US" w:bidi="ar-SA"/>
      </w:rPr>
    </w:lvl>
    <w:lvl w:ilvl="1" w:tplc="E1BA256C">
      <w:numFmt w:val="bullet"/>
      <w:lvlText w:val="•"/>
      <w:lvlJc w:val="left"/>
      <w:pPr>
        <w:ind w:left="605" w:hanging="128"/>
      </w:pPr>
      <w:rPr>
        <w:rFonts w:hint="default"/>
        <w:lang w:val="ru-RU" w:eastAsia="en-US" w:bidi="ar-SA"/>
      </w:rPr>
    </w:lvl>
    <w:lvl w:ilvl="2" w:tplc="1E8673AE">
      <w:numFmt w:val="bullet"/>
      <w:lvlText w:val="•"/>
      <w:lvlJc w:val="left"/>
      <w:pPr>
        <w:ind w:left="1211" w:hanging="128"/>
      </w:pPr>
      <w:rPr>
        <w:rFonts w:hint="default"/>
        <w:lang w:val="ru-RU" w:eastAsia="en-US" w:bidi="ar-SA"/>
      </w:rPr>
    </w:lvl>
    <w:lvl w:ilvl="3" w:tplc="7C925186">
      <w:numFmt w:val="bullet"/>
      <w:lvlText w:val="•"/>
      <w:lvlJc w:val="left"/>
      <w:pPr>
        <w:ind w:left="1816" w:hanging="128"/>
      </w:pPr>
      <w:rPr>
        <w:rFonts w:hint="default"/>
        <w:lang w:val="ru-RU" w:eastAsia="en-US" w:bidi="ar-SA"/>
      </w:rPr>
    </w:lvl>
    <w:lvl w:ilvl="4" w:tplc="EDA8CC0A">
      <w:numFmt w:val="bullet"/>
      <w:lvlText w:val="•"/>
      <w:lvlJc w:val="left"/>
      <w:pPr>
        <w:ind w:left="2422" w:hanging="128"/>
      </w:pPr>
      <w:rPr>
        <w:rFonts w:hint="default"/>
        <w:lang w:val="ru-RU" w:eastAsia="en-US" w:bidi="ar-SA"/>
      </w:rPr>
    </w:lvl>
    <w:lvl w:ilvl="5" w:tplc="396C3B00">
      <w:numFmt w:val="bullet"/>
      <w:lvlText w:val="•"/>
      <w:lvlJc w:val="left"/>
      <w:pPr>
        <w:ind w:left="3027" w:hanging="128"/>
      </w:pPr>
      <w:rPr>
        <w:rFonts w:hint="default"/>
        <w:lang w:val="ru-RU" w:eastAsia="en-US" w:bidi="ar-SA"/>
      </w:rPr>
    </w:lvl>
    <w:lvl w:ilvl="6" w:tplc="EF5EA030">
      <w:numFmt w:val="bullet"/>
      <w:lvlText w:val="•"/>
      <w:lvlJc w:val="left"/>
      <w:pPr>
        <w:ind w:left="3633" w:hanging="128"/>
      </w:pPr>
      <w:rPr>
        <w:rFonts w:hint="default"/>
        <w:lang w:val="ru-RU" w:eastAsia="en-US" w:bidi="ar-SA"/>
      </w:rPr>
    </w:lvl>
    <w:lvl w:ilvl="7" w:tplc="B9768FF6">
      <w:numFmt w:val="bullet"/>
      <w:lvlText w:val="•"/>
      <w:lvlJc w:val="left"/>
      <w:pPr>
        <w:ind w:left="4238" w:hanging="128"/>
      </w:pPr>
      <w:rPr>
        <w:rFonts w:hint="default"/>
        <w:lang w:val="ru-RU" w:eastAsia="en-US" w:bidi="ar-SA"/>
      </w:rPr>
    </w:lvl>
    <w:lvl w:ilvl="8" w:tplc="478E9A7E">
      <w:numFmt w:val="bullet"/>
      <w:lvlText w:val="•"/>
      <w:lvlJc w:val="left"/>
      <w:pPr>
        <w:ind w:left="4844" w:hanging="128"/>
      </w:pPr>
      <w:rPr>
        <w:rFonts w:hint="default"/>
        <w:lang w:val="ru-RU" w:eastAsia="en-US" w:bidi="ar-SA"/>
      </w:rPr>
    </w:lvl>
  </w:abstractNum>
  <w:abstractNum w:abstractNumId="13" w15:restartNumberingAfterBreak="0">
    <w:nsid w:val="2BBF05EB"/>
    <w:multiLevelType w:val="hybridMultilevel"/>
    <w:tmpl w:val="67A498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149ED"/>
    <w:multiLevelType w:val="hybridMultilevel"/>
    <w:tmpl w:val="B5DA0B20"/>
    <w:lvl w:ilvl="0" w:tplc="0A1E6050">
      <w:numFmt w:val="bullet"/>
      <w:lvlText w:val="-"/>
      <w:lvlJc w:val="left"/>
      <w:pPr>
        <w:ind w:left="3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ru-RU" w:eastAsia="en-US" w:bidi="ar-SA"/>
      </w:rPr>
    </w:lvl>
    <w:lvl w:ilvl="1" w:tplc="60681482">
      <w:numFmt w:val="bullet"/>
      <w:lvlText w:val="•"/>
      <w:lvlJc w:val="left"/>
      <w:pPr>
        <w:ind w:left="605" w:hanging="128"/>
      </w:pPr>
      <w:rPr>
        <w:rFonts w:hint="default"/>
        <w:lang w:val="ru-RU" w:eastAsia="en-US" w:bidi="ar-SA"/>
      </w:rPr>
    </w:lvl>
    <w:lvl w:ilvl="2" w:tplc="0FB011E8">
      <w:numFmt w:val="bullet"/>
      <w:lvlText w:val="•"/>
      <w:lvlJc w:val="left"/>
      <w:pPr>
        <w:ind w:left="1211" w:hanging="128"/>
      </w:pPr>
      <w:rPr>
        <w:rFonts w:hint="default"/>
        <w:lang w:val="ru-RU" w:eastAsia="en-US" w:bidi="ar-SA"/>
      </w:rPr>
    </w:lvl>
    <w:lvl w:ilvl="3" w:tplc="59A46014">
      <w:numFmt w:val="bullet"/>
      <w:lvlText w:val="•"/>
      <w:lvlJc w:val="left"/>
      <w:pPr>
        <w:ind w:left="1816" w:hanging="128"/>
      </w:pPr>
      <w:rPr>
        <w:rFonts w:hint="default"/>
        <w:lang w:val="ru-RU" w:eastAsia="en-US" w:bidi="ar-SA"/>
      </w:rPr>
    </w:lvl>
    <w:lvl w:ilvl="4" w:tplc="7A269330">
      <w:numFmt w:val="bullet"/>
      <w:lvlText w:val="•"/>
      <w:lvlJc w:val="left"/>
      <w:pPr>
        <w:ind w:left="2422" w:hanging="128"/>
      </w:pPr>
      <w:rPr>
        <w:rFonts w:hint="default"/>
        <w:lang w:val="ru-RU" w:eastAsia="en-US" w:bidi="ar-SA"/>
      </w:rPr>
    </w:lvl>
    <w:lvl w:ilvl="5" w:tplc="42BE0522">
      <w:numFmt w:val="bullet"/>
      <w:lvlText w:val="•"/>
      <w:lvlJc w:val="left"/>
      <w:pPr>
        <w:ind w:left="3027" w:hanging="128"/>
      </w:pPr>
      <w:rPr>
        <w:rFonts w:hint="default"/>
        <w:lang w:val="ru-RU" w:eastAsia="en-US" w:bidi="ar-SA"/>
      </w:rPr>
    </w:lvl>
    <w:lvl w:ilvl="6" w:tplc="264237B4">
      <w:numFmt w:val="bullet"/>
      <w:lvlText w:val="•"/>
      <w:lvlJc w:val="left"/>
      <w:pPr>
        <w:ind w:left="3633" w:hanging="128"/>
      </w:pPr>
      <w:rPr>
        <w:rFonts w:hint="default"/>
        <w:lang w:val="ru-RU" w:eastAsia="en-US" w:bidi="ar-SA"/>
      </w:rPr>
    </w:lvl>
    <w:lvl w:ilvl="7" w:tplc="3C1E9AD8">
      <w:numFmt w:val="bullet"/>
      <w:lvlText w:val="•"/>
      <w:lvlJc w:val="left"/>
      <w:pPr>
        <w:ind w:left="4238" w:hanging="128"/>
      </w:pPr>
      <w:rPr>
        <w:rFonts w:hint="default"/>
        <w:lang w:val="ru-RU" w:eastAsia="en-US" w:bidi="ar-SA"/>
      </w:rPr>
    </w:lvl>
    <w:lvl w:ilvl="8" w:tplc="EB244780">
      <w:numFmt w:val="bullet"/>
      <w:lvlText w:val="•"/>
      <w:lvlJc w:val="left"/>
      <w:pPr>
        <w:ind w:left="4844" w:hanging="128"/>
      </w:pPr>
      <w:rPr>
        <w:rFonts w:hint="default"/>
        <w:lang w:val="ru-RU" w:eastAsia="en-US" w:bidi="ar-SA"/>
      </w:rPr>
    </w:lvl>
  </w:abstractNum>
  <w:abstractNum w:abstractNumId="15" w15:restartNumberingAfterBreak="0">
    <w:nsid w:val="2F046859"/>
    <w:multiLevelType w:val="multilevel"/>
    <w:tmpl w:val="C85C1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193E94"/>
    <w:multiLevelType w:val="hybridMultilevel"/>
    <w:tmpl w:val="D5002204"/>
    <w:lvl w:ilvl="0" w:tplc="58481FB0">
      <w:numFmt w:val="bullet"/>
      <w:lvlText w:val="-"/>
      <w:lvlJc w:val="left"/>
      <w:pPr>
        <w:ind w:left="3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ru-RU" w:eastAsia="en-US" w:bidi="ar-SA"/>
      </w:rPr>
    </w:lvl>
    <w:lvl w:ilvl="1" w:tplc="03120E86">
      <w:numFmt w:val="bullet"/>
      <w:lvlText w:val="•"/>
      <w:lvlJc w:val="left"/>
      <w:pPr>
        <w:ind w:left="605" w:hanging="128"/>
      </w:pPr>
      <w:rPr>
        <w:rFonts w:hint="default"/>
        <w:lang w:val="ru-RU" w:eastAsia="en-US" w:bidi="ar-SA"/>
      </w:rPr>
    </w:lvl>
    <w:lvl w:ilvl="2" w:tplc="6E1211E0">
      <w:numFmt w:val="bullet"/>
      <w:lvlText w:val="•"/>
      <w:lvlJc w:val="left"/>
      <w:pPr>
        <w:ind w:left="1211" w:hanging="128"/>
      </w:pPr>
      <w:rPr>
        <w:rFonts w:hint="default"/>
        <w:lang w:val="ru-RU" w:eastAsia="en-US" w:bidi="ar-SA"/>
      </w:rPr>
    </w:lvl>
    <w:lvl w:ilvl="3" w:tplc="FB28EF72">
      <w:numFmt w:val="bullet"/>
      <w:lvlText w:val="•"/>
      <w:lvlJc w:val="left"/>
      <w:pPr>
        <w:ind w:left="1816" w:hanging="128"/>
      </w:pPr>
      <w:rPr>
        <w:rFonts w:hint="default"/>
        <w:lang w:val="ru-RU" w:eastAsia="en-US" w:bidi="ar-SA"/>
      </w:rPr>
    </w:lvl>
    <w:lvl w:ilvl="4" w:tplc="9A88F5C2">
      <w:numFmt w:val="bullet"/>
      <w:lvlText w:val="•"/>
      <w:lvlJc w:val="left"/>
      <w:pPr>
        <w:ind w:left="2422" w:hanging="128"/>
      </w:pPr>
      <w:rPr>
        <w:rFonts w:hint="default"/>
        <w:lang w:val="ru-RU" w:eastAsia="en-US" w:bidi="ar-SA"/>
      </w:rPr>
    </w:lvl>
    <w:lvl w:ilvl="5" w:tplc="A7CE147C">
      <w:numFmt w:val="bullet"/>
      <w:lvlText w:val="•"/>
      <w:lvlJc w:val="left"/>
      <w:pPr>
        <w:ind w:left="3027" w:hanging="128"/>
      </w:pPr>
      <w:rPr>
        <w:rFonts w:hint="default"/>
        <w:lang w:val="ru-RU" w:eastAsia="en-US" w:bidi="ar-SA"/>
      </w:rPr>
    </w:lvl>
    <w:lvl w:ilvl="6" w:tplc="175C6A62">
      <w:numFmt w:val="bullet"/>
      <w:lvlText w:val="•"/>
      <w:lvlJc w:val="left"/>
      <w:pPr>
        <w:ind w:left="3633" w:hanging="128"/>
      </w:pPr>
      <w:rPr>
        <w:rFonts w:hint="default"/>
        <w:lang w:val="ru-RU" w:eastAsia="en-US" w:bidi="ar-SA"/>
      </w:rPr>
    </w:lvl>
    <w:lvl w:ilvl="7" w:tplc="D0063232">
      <w:numFmt w:val="bullet"/>
      <w:lvlText w:val="•"/>
      <w:lvlJc w:val="left"/>
      <w:pPr>
        <w:ind w:left="4238" w:hanging="128"/>
      </w:pPr>
      <w:rPr>
        <w:rFonts w:hint="default"/>
        <w:lang w:val="ru-RU" w:eastAsia="en-US" w:bidi="ar-SA"/>
      </w:rPr>
    </w:lvl>
    <w:lvl w:ilvl="8" w:tplc="F2322E64">
      <w:numFmt w:val="bullet"/>
      <w:lvlText w:val="•"/>
      <w:lvlJc w:val="left"/>
      <w:pPr>
        <w:ind w:left="4844" w:hanging="128"/>
      </w:pPr>
      <w:rPr>
        <w:rFonts w:hint="default"/>
        <w:lang w:val="ru-RU" w:eastAsia="en-US" w:bidi="ar-SA"/>
      </w:rPr>
    </w:lvl>
  </w:abstractNum>
  <w:abstractNum w:abstractNumId="17" w15:restartNumberingAfterBreak="0">
    <w:nsid w:val="35694642"/>
    <w:multiLevelType w:val="hybridMultilevel"/>
    <w:tmpl w:val="491E5E84"/>
    <w:lvl w:ilvl="0" w:tplc="DF902906">
      <w:start w:val="9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2F6E87"/>
    <w:multiLevelType w:val="multilevel"/>
    <w:tmpl w:val="03DC4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821F3A"/>
    <w:multiLevelType w:val="hybridMultilevel"/>
    <w:tmpl w:val="48F0A144"/>
    <w:lvl w:ilvl="0" w:tplc="5DBA007A">
      <w:numFmt w:val="bullet"/>
      <w:lvlText w:val="-"/>
      <w:lvlJc w:val="left"/>
      <w:pPr>
        <w:ind w:left="3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C8CA7E40">
      <w:numFmt w:val="bullet"/>
      <w:lvlText w:val="•"/>
      <w:lvlJc w:val="left"/>
      <w:pPr>
        <w:ind w:left="605" w:hanging="137"/>
      </w:pPr>
      <w:rPr>
        <w:rFonts w:hint="default"/>
        <w:lang w:val="ru-RU" w:eastAsia="en-US" w:bidi="ar-SA"/>
      </w:rPr>
    </w:lvl>
    <w:lvl w:ilvl="2" w:tplc="BF32860C">
      <w:numFmt w:val="bullet"/>
      <w:lvlText w:val="•"/>
      <w:lvlJc w:val="left"/>
      <w:pPr>
        <w:ind w:left="1211" w:hanging="137"/>
      </w:pPr>
      <w:rPr>
        <w:rFonts w:hint="default"/>
        <w:lang w:val="ru-RU" w:eastAsia="en-US" w:bidi="ar-SA"/>
      </w:rPr>
    </w:lvl>
    <w:lvl w:ilvl="3" w:tplc="16E0046A">
      <w:numFmt w:val="bullet"/>
      <w:lvlText w:val="•"/>
      <w:lvlJc w:val="left"/>
      <w:pPr>
        <w:ind w:left="1816" w:hanging="137"/>
      </w:pPr>
      <w:rPr>
        <w:rFonts w:hint="default"/>
        <w:lang w:val="ru-RU" w:eastAsia="en-US" w:bidi="ar-SA"/>
      </w:rPr>
    </w:lvl>
    <w:lvl w:ilvl="4" w:tplc="A9548F7A">
      <w:numFmt w:val="bullet"/>
      <w:lvlText w:val="•"/>
      <w:lvlJc w:val="left"/>
      <w:pPr>
        <w:ind w:left="2422" w:hanging="137"/>
      </w:pPr>
      <w:rPr>
        <w:rFonts w:hint="default"/>
        <w:lang w:val="ru-RU" w:eastAsia="en-US" w:bidi="ar-SA"/>
      </w:rPr>
    </w:lvl>
    <w:lvl w:ilvl="5" w:tplc="AA643C6C">
      <w:numFmt w:val="bullet"/>
      <w:lvlText w:val="•"/>
      <w:lvlJc w:val="left"/>
      <w:pPr>
        <w:ind w:left="3027" w:hanging="137"/>
      </w:pPr>
      <w:rPr>
        <w:rFonts w:hint="default"/>
        <w:lang w:val="ru-RU" w:eastAsia="en-US" w:bidi="ar-SA"/>
      </w:rPr>
    </w:lvl>
    <w:lvl w:ilvl="6" w:tplc="50D4268C">
      <w:numFmt w:val="bullet"/>
      <w:lvlText w:val="•"/>
      <w:lvlJc w:val="left"/>
      <w:pPr>
        <w:ind w:left="3633" w:hanging="137"/>
      </w:pPr>
      <w:rPr>
        <w:rFonts w:hint="default"/>
        <w:lang w:val="ru-RU" w:eastAsia="en-US" w:bidi="ar-SA"/>
      </w:rPr>
    </w:lvl>
    <w:lvl w:ilvl="7" w:tplc="2F92677E">
      <w:numFmt w:val="bullet"/>
      <w:lvlText w:val="•"/>
      <w:lvlJc w:val="left"/>
      <w:pPr>
        <w:ind w:left="4238" w:hanging="137"/>
      </w:pPr>
      <w:rPr>
        <w:rFonts w:hint="default"/>
        <w:lang w:val="ru-RU" w:eastAsia="en-US" w:bidi="ar-SA"/>
      </w:rPr>
    </w:lvl>
    <w:lvl w:ilvl="8" w:tplc="CCE2B322">
      <w:numFmt w:val="bullet"/>
      <w:lvlText w:val="•"/>
      <w:lvlJc w:val="left"/>
      <w:pPr>
        <w:ind w:left="4844" w:hanging="137"/>
      </w:pPr>
      <w:rPr>
        <w:rFonts w:hint="default"/>
        <w:lang w:val="ru-RU" w:eastAsia="en-US" w:bidi="ar-SA"/>
      </w:rPr>
    </w:lvl>
  </w:abstractNum>
  <w:abstractNum w:abstractNumId="20" w15:restartNumberingAfterBreak="0">
    <w:nsid w:val="3D035778"/>
    <w:multiLevelType w:val="multilevel"/>
    <w:tmpl w:val="ACF81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517B0A"/>
    <w:multiLevelType w:val="multilevel"/>
    <w:tmpl w:val="22429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921CAE"/>
    <w:multiLevelType w:val="hybridMultilevel"/>
    <w:tmpl w:val="D4345F22"/>
    <w:lvl w:ilvl="0" w:tplc="185839A0">
      <w:numFmt w:val="bullet"/>
      <w:lvlText w:val="-"/>
      <w:lvlJc w:val="left"/>
      <w:pPr>
        <w:ind w:left="3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ru-RU" w:eastAsia="en-US" w:bidi="ar-SA"/>
      </w:rPr>
    </w:lvl>
    <w:lvl w:ilvl="1" w:tplc="FD1EF386">
      <w:numFmt w:val="bullet"/>
      <w:lvlText w:val="•"/>
      <w:lvlJc w:val="left"/>
      <w:pPr>
        <w:ind w:left="605" w:hanging="128"/>
      </w:pPr>
      <w:rPr>
        <w:rFonts w:hint="default"/>
        <w:lang w:val="ru-RU" w:eastAsia="en-US" w:bidi="ar-SA"/>
      </w:rPr>
    </w:lvl>
    <w:lvl w:ilvl="2" w:tplc="F8FA20A6">
      <w:numFmt w:val="bullet"/>
      <w:lvlText w:val="•"/>
      <w:lvlJc w:val="left"/>
      <w:pPr>
        <w:ind w:left="1211" w:hanging="128"/>
      </w:pPr>
      <w:rPr>
        <w:rFonts w:hint="default"/>
        <w:lang w:val="ru-RU" w:eastAsia="en-US" w:bidi="ar-SA"/>
      </w:rPr>
    </w:lvl>
    <w:lvl w:ilvl="3" w:tplc="D35E43D8">
      <w:numFmt w:val="bullet"/>
      <w:lvlText w:val="•"/>
      <w:lvlJc w:val="left"/>
      <w:pPr>
        <w:ind w:left="1816" w:hanging="128"/>
      </w:pPr>
      <w:rPr>
        <w:rFonts w:hint="default"/>
        <w:lang w:val="ru-RU" w:eastAsia="en-US" w:bidi="ar-SA"/>
      </w:rPr>
    </w:lvl>
    <w:lvl w:ilvl="4" w:tplc="3AFC386C">
      <w:numFmt w:val="bullet"/>
      <w:lvlText w:val="•"/>
      <w:lvlJc w:val="left"/>
      <w:pPr>
        <w:ind w:left="2422" w:hanging="128"/>
      </w:pPr>
      <w:rPr>
        <w:rFonts w:hint="default"/>
        <w:lang w:val="ru-RU" w:eastAsia="en-US" w:bidi="ar-SA"/>
      </w:rPr>
    </w:lvl>
    <w:lvl w:ilvl="5" w:tplc="12BC307E">
      <w:numFmt w:val="bullet"/>
      <w:lvlText w:val="•"/>
      <w:lvlJc w:val="left"/>
      <w:pPr>
        <w:ind w:left="3027" w:hanging="128"/>
      </w:pPr>
      <w:rPr>
        <w:rFonts w:hint="default"/>
        <w:lang w:val="ru-RU" w:eastAsia="en-US" w:bidi="ar-SA"/>
      </w:rPr>
    </w:lvl>
    <w:lvl w:ilvl="6" w:tplc="993ACE6E">
      <w:numFmt w:val="bullet"/>
      <w:lvlText w:val="•"/>
      <w:lvlJc w:val="left"/>
      <w:pPr>
        <w:ind w:left="3633" w:hanging="128"/>
      </w:pPr>
      <w:rPr>
        <w:rFonts w:hint="default"/>
        <w:lang w:val="ru-RU" w:eastAsia="en-US" w:bidi="ar-SA"/>
      </w:rPr>
    </w:lvl>
    <w:lvl w:ilvl="7" w:tplc="DAAA382A">
      <w:numFmt w:val="bullet"/>
      <w:lvlText w:val="•"/>
      <w:lvlJc w:val="left"/>
      <w:pPr>
        <w:ind w:left="4238" w:hanging="128"/>
      </w:pPr>
      <w:rPr>
        <w:rFonts w:hint="default"/>
        <w:lang w:val="ru-RU" w:eastAsia="en-US" w:bidi="ar-SA"/>
      </w:rPr>
    </w:lvl>
    <w:lvl w:ilvl="8" w:tplc="EA74FCB4">
      <w:numFmt w:val="bullet"/>
      <w:lvlText w:val="•"/>
      <w:lvlJc w:val="left"/>
      <w:pPr>
        <w:ind w:left="4844" w:hanging="128"/>
      </w:pPr>
      <w:rPr>
        <w:rFonts w:hint="default"/>
        <w:lang w:val="ru-RU" w:eastAsia="en-US" w:bidi="ar-SA"/>
      </w:rPr>
    </w:lvl>
  </w:abstractNum>
  <w:abstractNum w:abstractNumId="23" w15:restartNumberingAfterBreak="0">
    <w:nsid w:val="422D0833"/>
    <w:multiLevelType w:val="multilevel"/>
    <w:tmpl w:val="8E3AB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146D7C"/>
    <w:multiLevelType w:val="hybridMultilevel"/>
    <w:tmpl w:val="7F7C3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802A7C"/>
    <w:multiLevelType w:val="hybridMultilevel"/>
    <w:tmpl w:val="028855D4"/>
    <w:lvl w:ilvl="0" w:tplc="F7064CD2">
      <w:start w:val="1"/>
      <w:numFmt w:val="decimal"/>
      <w:lvlText w:val="%1."/>
      <w:lvlJc w:val="left"/>
      <w:pPr>
        <w:ind w:left="330" w:hanging="2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23CF74E">
      <w:numFmt w:val="bullet"/>
      <w:lvlText w:val="•"/>
      <w:lvlJc w:val="left"/>
      <w:pPr>
        <w:ind w:left="889" w:hanging="224"/>
      </w:pPr>
      <w:rPr>
        <w:rFonts w:hint="default"/>
        <w:lang w:val="ru-RU" w:eastAsia="en-US" w:bidi="ar-SA"/>
      </w:rPr>
    </w:lvl>
    <w:lvl w:ilvl="2" w:tplc="235E197C">
      <w:numFmt w:val="bullet"/>
      <w:lvlText w:val="•"/>
      <w:lvlJc w:val="left"/>
      <w:pPr>
        <w:ind w:left="1439" w:hanging="224"/>
      </w:pPr>
      <w:rPr>
        <w:rFonts w:hint="default"/>
        <w:lang w:val="ru-RU" w:eastAsia="en-US" w:bidi="ar-SA"/>
      </w:rPr>
    </w:lvl>
    <w:lvl w:ilvl="3" w:tplc="0D04A8D6">
      <w:numFmt w:val="bullet"/>
      <w:lvlText w:val="•"/>
      <w:lvlJc w:val="left"/>
      <w:pPr>
        <w:ind w:left="1988" w:hanging="224"/>
      </w:pPr>
      <w:rPr>
        <w:rFonts w:hint="default"/>
        <w:lang w:val="ru-RU" w:eastAsia="en-US" w:bidi="ar-SA"/>
      </w:rPr>
    </w:lvl>
    <w:lvl w:ilvl="4" w:tplc="A5CC353A">
      <w:numFmt w:val="bullet"/>
      <w:lvlText w:val="•"/>
      <w:lvlJc w:val="left"/>
      <w:pPr>
        <w:ind w:left="2538" w:hanging="224"/>
      </w:pPr>
      <w:rPr>
        <w:rFonts w:hint="default"/>
        <w:lang w:val="ru-RU" w:eastAsia="en-US" w:bidi="ar-SA"/>
      </w:rPr>
    </w:lvl>
    <w:lvl w:ilvl="5" w:tplc="655AC684">
      <w:numFmt w:val="bullet"/>
      <w:lvlText w:val="•"/>
      <w:lvlJc w:val="left"/>
      <w:pPr>
        <w:ind w:left="3088" w:hanging="224"/>
      </w:pPr>
      <w:rPr>
        <w:rFonts w:hint="default"/>
        <w:lang w:val="ru-RU" w:eastAsia="en-US" w:bidi="ar-SA"/>
      </w:rPr>
    </w:lvl>
    <w:lvl w:ilvl="6" w:tplc="4BC67042">
      <w:numFmt w:val="bullet"/>
      <w:lvlText w:val="•"/>
      <w:lvlJc w:val="left"/>
      <w:pPr>
        <w:ind w:left="3637" w:hanging="224"/>
      </w:pPr>
      <w:rPr>
        <w:rFonts w:hint="default"/>
        <w:lang w:val="ru-RU" w:eastAsia="en-US" w:bidi="ar-SA"/>
      </w:rPr>
    </w:lvl>
    <w:lvl w:ilvl="7" w:tplc="084A79A2">
      <w:numFmt w:val="bullet"/>
      <w:lvlText w:val="•"/>
      <w:lvlJc w:val="left"/>
      <w:pPr>
        <w:ind w:left="4187" w:hanging="224"/>
      </w:pPr>
      <w:rPr>
        <w:rFonts w:hint="default"/>
        <w:lang w:val="ru-RU" w:eastAsia="en-US" w:bidi="ar-SA"/>
      </w:rPr>
    </w:lvl>
    <w:lvl w:ilvl="8" w:tplc="9F6EC33A">
      <w:numFmt w:val="bullet"/>
      <w:lvlText w:val="•"/>
      <w:lvlJc w:val="left"/>
      <w:pPr>
        <w:ind w:left="4736" w:hanging="224"/>
      </w:pPr>
      <w:rPr>
        <w:rFonts w:hint="default"/>
        <w:lang w:val="ru-RU" w:eastAsia="en-US" w:bidi="ar-SA"/>
      </w:rPr>
    </w:lvl>
  </w:abstractNum>
  <w:abstractNum w:abstractNumId="26" w15:restartNumberingAfterBreak="0">
    <w:nsid w:val="473B727B"/>
    <w:multiLevelType w:val="hybridMultilevel"/>
    <w:tmpl w:val="92E874E2"/>
    <w:lvl w:ilvl="0" w:tplc="6B3C5B8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BD61E6"/>
    <w:multiLevelType w:val="hybridMultilevel"/>
    <w:tmpl w:val="20000DA2"/>
    <w:lvl w:ilvl="0" w:tplc="58ECC1A4">
      <w:numFmt w:val="bullet"/>
      <w:lvlText w:val="-"/>
      <w:lvlJc w:val="left"/>
      <w:pPr>
        <w:ind w:left="3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6AD01A30">
      <w:numFmt w:val="bullet"/>
      <w:lvlText w:val="•"/>
      <w:lvlJc w:val="left"/>
      <w:pPr>
        <w:ind w:left="605" w:hanging="137"/>
      </w:pPr>
      <w:rPr>
        <w:rFonts w:hint="default"/>
        <w:lang w:val="ru-RU" w:eastAsia="en-US" w:bidi="ar-SA"/>
      </w:rPr>
    </w:lvl>
    <w:lvl w:ilvl="2" w:tplc="ECE812E4">
      <w:numFmt w:val="bullet"/>
      <w:lvlText w:val="•"/>
      <w:lvlJc w:val="left"/>
      <w:pPr>
        <w:ind w:left="1211" w:hanging="137"/>
      </w:pPr>
      <w:rPr>
        <w:rFonts w:hint="default"/>
        <w:lang w:val="ru-RU" w:eastAsia="en-US" w:bidi="ar-SA"/>
      </w:rPr>
    </w:lvl>
    <w:lvl w:ilvl="3" w:tplc="F78A046A">
      <w:numFmt w:val="bullet"/>
      <w:lvlText w:val="•"/>
      <w:lvlJc w:val="left"/>
      <w:pPr>
        <w:ind w:left="1816" w:hanging="137"/>
      </w:pPr>
      <w:rPr>
        <w:rFonts w:hint="default"/>
        <w:lang w:val="ru-RU" w:eastAsia="en-US" w:bidi="ar-SA"/>
      </w:rPr>
    </w:lvl>
    <w:lvl w:ilvl="4" w:tplc="B9207998">
      <w:numFmt w:val="bullet"/>
      <w:lvlText w:val="•"/>
      <w:lvlJc w:val="left"/>
      <w:pPr>
        <w:ind w:left="2422" w:hanging="137"/>
      </w:pPr>
      <w:rPr>
        <w:rFonts w:hint="default"/>
        <w:lang w:val="ru-RU" w:eastAsia="en-US" w:bidi="ar-SA"/>
      </w:rPr>
    </w:lvl>
    <w:lvl w:ilvl="5" w:tplc="3664F6FA">
      <w:numFmt w:val="bullet"/>
      <w:lvlText w:val="•"/>
      <w:lvlJc w:val="left"/>
      <w:pPr>
        <w:ind w:left="3027" w:hanging="137"/>
      </w:pPr>
      <w:rPr>
        <w:rFonts w:hint="default"/>
        <w:lang w:val="ru-RU" w:eastAsia="en-US" w:bidi="ar-SA"/>
      </w:rPr>
    </w:lvl>
    <w:lvl w:ilvl="6" w:tplc="59709010">
      <w:numFmt w:val="bullet"/>
      <w:lvlText w:val="•"/>
      <w:lvlJc w:val="left"/>
      <w:pPr>
        <w:ind w:left="3633" w:hanging="137"/>
      </w:pPr>
      <w:rPr>
        <w:rFonts w:hint="default"/>
        <w:lang w:val="ru-RU" w:eastAsia="en-US" w:bidi="ar-SA"/>
      </w:rPr>
    </w:lvl>
    <w:lvl w:ilvl="7" w:tplc="1C36C452">
      <w:numFmt w:val="bullet"/>
      <w:lvlText w:val="•"/>
      <w:lvlJc w:val="left"/>
      <w:pPr>
        <w:ind w:left="4238" w:hanging="137"/>
      </w:pPr>
      <w:rPr>
        <w:rFonts w:hint="default"/>
        <w:lang w:val="ru-RU" w:eastAsia="en-US" w:bidi="ar-SA"/>
      </w:rPr>
    </w:lvl>
    <w:lvl w:ilvl="8" w:tplc="FD44D0E8">
      <w:numFmt w:val="bullet"/>
      <w:lvlText w:val="•"/>
      <w:lvlJc w:val="left"/>
      <w:pPr>
        <w:ind w:left="4844" w:hanging="137"/>
      </w:pPr>
      <w:rPr>
        <w:rFonts w:hint="default"/>
        <w:lang w:val="ru-RU" w:eastAsia="en-US" w:bidi="ar-SA"/>
      </w:rPr>
    </w:lvl>
  </w:abstractNum>
  <w:abstractNum w:abstractNumId="28" w15:restartNumberingAfterBreak="0">
    <w:nsid w:val="51126AC9"/>
    <w:multiLevelType w:val="multilevel"/>
    <w:tmpl w:val="E00EF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793677"/>
    <w:multiLevelType w:val="hybridMultilevel"/>
    <w:tmpl w:val="70DAE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B36549"/>
    <w:multiLevelType w:val="hybridMultilevel"/>
    <w:tmpl w:val="DB723100"/>
    <w:lvl w:ilvl="0" w:tplc="56F8D488">
      <w:numFmt w:val="bullet"/>
      <w:lvlText w:val="-"/>
      <w:lvlJc w:val="left"/>
      <w:pPr>
        <w:ind w:left="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EE6AF448">
      <w:numFmt w:val="bullet"/>
      <w:lvlText w:val="•"/>
      <w:lvlJc w:val="left"/>
      <w:pPr>
        <w:ind w:left="477" w:hanging="140"/>
      </w:pPr>
      <w:rPr>
        <w:rFonts w:hint="default"/>
        <w:lang w:val="ru-RU" w:eastAsia="en-US" w:bidi="ar-SA"/>
      </w:rPr>
    </w:lvl>
    <w:lvl w:ilvl="2" w:tplc="F5D45FE0">
      <w:numFmt w:val="bullet"/>
      <w:lvlText w:val="•"/>
      <w:lvlJc w:val="left"/>
      <w:pPr>
        <w:ind w:left="955" w:hanging="140"/>
      </w:pPr>
      <w:rPr>
        <w:rFonts w:hint="default"/>
        <w:lang w:val="ru-RU" w:eastAsia="en-US" w:bidi="ar-SA"/>
      </w:rPr>
    </w:lvl>
    <w:lvl w:ilvl="3" w:tplc="84287B96">
      <w:numFmt w:val="bullet"/>
      <w:lvlText w:val="•"/>
      <w:lvlJc w:val="left"/>
      <w:pPr>
        <w:ind w:left="1433" w:hanging="140"/>
      </w:pPr>
      <w:rPr>
        <w:rFonts w:hint="default"/>
        <w:lang w:val="ru-RU" w:eastAsia="en-US" w:bidi="ar-SA"/>
      </w:rPr>
    </w:lvl>
    <w:lvl w:ilvl="4" w:tplc="BD70F526">
      <w:numFmt w:val="bullet"/>
      <w:lvlText w:val="•"/>
      <w:lvlJc w:val="left"/>
      <w:pPr>
        <w:ind w:left="1911" w:hanging="140"/>
      </w:pPr>
      <w:rPr>
        <w:rFonts w:hint="default"/>
        <w:lang w:val="ru-RU" w:eastAsia="en-US" w:bidi="ar-SA"/>
      </w:rPr>
    </w:lvl>
    <w:lvl w:ilvl="5" w:tplc="596E5F5A">
      <w:numFmt w:val="bullet"/>
      <w:lvlText w:val="•"/>
      <w:lvlJc w:val="left"/>
      <w:pPr>
        <w:ind w:left="2389" w:hanging="140"/>
      </w:pPr>
      <w:rPr>
        <w:rFonts w:hint="default"/>
        <w:lang w:val="ru-RU" w:eastAsia="en-US" w:bidi="ar-SA"/>
      </w:rPr>
    </w:lvl>
    <w:lvl w:ilvl="6" w:tplc="8B720138">
      <w:numFmt w:val="bullet"/>
      <w:lvlText w:val="•"/>
      <w:lvlJc w:val="left"/>
      <w:pPr>
        <w:ind w:left="2866" w:hanging="140"/>
      </w:pPr>
      <w:rPr>
        <w:rFonts w:hint="default"/>
        <w:lang w:val="ru-RU" w:eastAsia="en-US" w:bidi="ar-SA"/>
      </w:rPr>
    </w:lvl>
    <w:lvl w:ilvl="7" w:tplc="17B60E48">
      <w:numFmt w:val="bullet"/>
      <w:lvlText w:val="•"/>
      <w:lvlJc w:val="left"/>
      <w:pPr>
        <w:ind w:left="3344" w:hanging="140"/>
      </w:pPr>
      <w:rPr>
        <w:rFonts w:hint="default"/>
        <w:lang w:val="ru-RU" w:eastAsia="en-US" w:bidi="ar-SA"/>
      </w:rPr>
    </w:lvl>
    <w:lvl w:ilvl="8" w:tplc="5A6A2F12">
      <w:numFmt w:val="bullet"/>
      <w:lvlText w:val="•"/>
      <w:lvlJc w:val="left"/>
      <w:pPr>
        <w:ind w:left="3822" w:hanging="140"/>
      </w:pPr>
      <w:rPr>
        <w:rFonts w:hint="default"/>
        <w:lang w:val="ru-RU" w:eastAsia="en-US" w:bidi="ar-SA"/>
      </w:rPr>
    </w:lvl>
  </w:abstractNum>
  <w:abstractNum w:abstractNumId="31" w15:restartNumberingAfterBreak="0">
    <w:nsid w:val="56E5617B"/>
    <w:multiLevelType w:val="hybridMultilevel"/>
    <w:tmpl w:val="1076D112"/>
    <w:lvl w:ilvl="0" w:tplc="1640F208">
      <w:numFmt w:val="bullet"/>
      <w:lvlText w:val="-"/>
      <w:lvlJc w:val="left"/>
      <w:pPr>
        <w:ind w:left="131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ru-RU" w:eastAsia="en-US" w:bidi="ar-SA"/>
      </w:rPr>
    </w:lvl>
    <w:lvl w:ilvl="1" w:tplc="AA3062FC">
      <w:numFmt w:val="bullet"/>
      <w:lvlText w:val="•"/>
      <w:lvlJc w:val="left"/>
      <w:pPr>
        <w:ind w:left="731" w:hanging="128"/>
      </w:pPr>
      <w:rPr>
        <w:rFonts w:hint="default"/>
        <w:lang w:val="ru-RU" w:eastAsia="en-US" w:bidi="ar-SA"/>
      </w:rPr>
    </w:lvl>
    <w:lvl w:ilvl="2" w:tplc="E54C4046">
      <w:numFmt w:val="bullet"/>
      <w:lvlText w:val="•"/>
      <w:lvlJc w:val="left"/>
      <w:pPr>
        <w:ind w:left="1323" w:hanging="128"/>
      </w:pPr>
      <w:rPr>
        <w:rFonts w:hint="default"/>
        <w:lang w:val="ru-RU" w:eastAsia="en-US" w:bidi="ar-SA"/>
      </w:rPr>
    </w:lvl>
    <w:lvl w:ilvl="3" w:tplc="50D43076">
      <w:numFmt w:val="bullet"/>
      <w:lvlText w:val="•"/>
      <w:lvlJc w:val="left"/>
      <w:pPr>
        <w:ind w:left="1914" w:hanging="128"/>
      </w:pPr>
      <w:rPr>
        <w:rFonts w:hint="default"/>
        <w:lang w:val="ru-RU" w:eastAsia="en-US" w:bidi="ar-SA"/>
      </w:rPr>
    </w:lvl>
    <w:lvl w:ilvl="4" w:tplc="B00080CE">
      <w:numFmt w:val="bullet"/>
      <w:lvlText w:val="•"/>
      <w:lvlJc w:val="left"/>
      <w:pPr>
        <w:ind w:left="2506" w:hanging="128"/>
      </w:pPr>
      <w:rPr>
        <w:rFonts w:hint="default"/>
        <w:lang w:val="ru-RU" w:eastAsia="en-US" w:bidi="ar-SA"/>
      </w:rPr>
    </w:lvl>
    <w:lvl w:ilvl="5" w:tplc="F6BE6BA4">
      <w:numFmt w:val="bullet"/>
      <w:lvlText w:val="•"/>
      <w:lvlJc w:val="left"/>
      <w:pPr>
        <w:ind w:left="3097" w:hanging="128"/>
      </w:pPr>
      <w:rPr>
        <w:rFonts w:hint="default"/>
        <w:lang w:val="ru-RU" w:eastAsia="en-US" w:bidi="ar-SA"/>
      </w:rPr>
    </w:lvl>
    <w:lvl w:ilvl="6" w:tplc="CF22D094">
      <w:numFmt w:val="bullet"/>
      <w:lvlText w:val="•"/>
      <w:lvlJc w:val="left"/>
      <w:pPr>
        <w:ind w:left="3689" w:hanging="128"/>
      </w:pPr>
      <w:rPr>
        <w:rFonts w:hint="default"/>
        <w:lang w:val="ru-RU" w:eastAsia="en-US" w:bidi="ar-SA"/>
      </w:rPr>
    </w:lvl>
    <w:lvl w:ilvl="7" w:tplc="3F58A202">
      <w:numFmt w:val="bullet"/>
      <w:lvlText w:val="•"/>
      <w:lvlJc w:val="left"/>
      <w:pPr>
        <w:ind w:left="4280" w:hanging="128"/>
      </w:pPr>
      <w:rPr>
        <w:rFonts w:hint="default"/>
        <w:lang w:val="ru-RU" w:eastAsia="en-US" w:bidi="ar-SA"/>
      </w:rPr>
    </w:lvl>
    <w:lvl w:ilvl="8" w:tplc="AB2E861C">
      <w:numFmt w:val="bullet"/>
      <w:lvlText w:val="•"/>
      <w:lvlJc w:val="left"/>
      <w:pPr>
        <w:ind w:left="4872" w:hanging="128"/>
      </w:pPr>
      <w:rPr>
        <w:rFonts w:hint="default"/>
        <w:lang w:val="ru-RU" w:eastAsia="en-US" w:bidi="ar-SA"/>
      </w:rPr>
    </w:lvl>
  </w:abstractNum>
  <w:abstractNum w:abstractNumId="32" w15:restartNumberingAfterBreak="0">
    <w:nsid w:val="59A54E03"/>
    <w:multiLevelType w:val="hybridMultilevel"/>
    <w:tmpl w:val="F5488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DD0BC5"/>
    <w:multiLevelType w:val="hybridMultilevel"/>
    <w:tmpl w:val="D982C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8E5E50"/>
    <w:multiLevelType w:val="multilevel"/>
    <w:tmpl w:val="BD82B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E904F5"/>
    <w:multiLevelType w:val="multilevel"/>
    <w:tmpl w:val="98DCDC06"/>
    <w:lvl w:ilvl="0">
      <w:start w:val="6"/>
      <w:numFmt w:val="decimal"/>
      <w:lvlText w:val="%1"/>
      <w:lvlJc w:val="left"/>
      <w:pPr>
        <w:ind w:left="1744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44" w:hanging="42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509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94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79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64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48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3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8" w:hanging="424"/>
      </w:pPr>
      <w:rPr>
        <w:rFonts w:hint="default"/>
        <w:lang w:val="ru-RU" w:eastAsia="en-US" w:bidi="ar-SA"/>
      </w:rPr>
    </w:lvl>
  </w:abstractNum>
  <w:abstractNum w:abstractNumId="36" w15:restartNumberingAfterBreak="0">
    <w:nsid w:val="77B64BAC"/>
    <w:multiLevelType w:val="hybridMultilevel"/>
    <w:tmpl w:val="AB4863E6"/>
    <w:lvl w:ilvl="0" w:tplc="FDD214FC">
      <w:numFmt w:val="bullet"/>
      <w:lvlText w:val="-"/>
      <w:lvlJc w:val="left"/>
      <w:pPr>
        <w:ind w:left="3" w:hanging="1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776A80B0">
      <w:numFmt w:val="bullet"/>
      <w:lvlText w:val="•"/>
      <w:lvlJc w:val="left"/>
      <w:pPr>
        <w:ind w:left="477" w:hanging="136"/>
      </w:pPr>
      <w:rPr>
        <w:rFonts w:hint="default"/>
        <w:lang w:val="ru-RU" w:eastAsia="en-US" w:bidi="ar-SA"/>
      </w:rPr>
    </w:lvl>
    <w:lvl w:ilvl="2" w:tplc="699CFE1E">
      <w:numFmt w:val="bullet"/>
      <w:lvlText w:val="•"/>
      <w:lvlJc w:val="left"/>
      <w:pPr>
        <w:ind w:left="955" w:hanging="136"/>
      </w:pPr>
      <w:rPr>
        <w:rFonts w:hint="default"/>
        <w:lang w:val="ru-RU" w:eastAsia="en-US" w:bidi="ar-SA"/>
      </w:rPr>
    </w:lvl>
    <w:lvl w:ilvl="3" w:tplc="66485502">
      <w:numFmt w:val="bullet"/>
      <w:lvlText w:val="•"/>
      <w:lvlJc w:val="left"/>
      <w:pPr>
        <w:ind w:left="1433" w:hanging="136"/>
      </w:pPr>
      <w:rPr>
        <w:rFonts w:hint="default"/>
        <w:lang w:val="ru-RU" w:eastAsia="en-US" w:bidi="ar-SA"/>
      </w:rPr>
    </w:lvl>
    <w:lvl w:ilvl="4" w:tplc="95FC83D0">
      <w:numFmt w:val="bullet"/>
      <w:lvlText w:val="•"/>
      <w:lvlJc w:val="left"/>
      <w:pPr>
        <w:ind w:left="1911" w:hanging="136"/>
      </w:pPr>
      <w:rPr>
        <w:rFonts w:hint="default"/>
        <w:lang w:val="ru-RU" w:eastAsia="en-US" w:bidi="ar-SA"/>
      </w:rPr>
    </w:lvl>
    <w:lvl w:ilvl="5" w:tplc="6A5E0294">
      <w:numFmt w:val="bullet"/>
      <w:lvlText w:val="•"/>
      <w:lvlJc w:val="left"/>
      <w:pPr>
        <w:ind w:left="2389" w:hanging="136"/>
      </w:pPr>
      <w:rPr>
        <w:rFonts w:hint="default"/>
        <w:lang w:val="ru-RU" w:eastAsia="en-US" w:bidi="ar-SA"/>
      </w:rPr>
    </w:lvl>
    <w:lvl w:ilvl="6" w:tplc="2B48CCDA">
      <w:numFmt w:val="bullet"/>
      <w:lvlText w:val="•"/>
      <w:lvlJc w:val="left"/>
      <w:pPr>
        <w:ind w:left="2866" w:hanging="136"/>
      </w:pPr>
      <w:rPr>
        <w:rFonts w:hint="default"/>
        <w:lang w:val="ru-RU" w:eastAsia="en-US" w:bidi="ar-SA"/>
      </w:rPr>
    </w:lvl>
    <w:lvl w:ilvl="7" w:tplc="7E0AA9FC">
      <w:numFmt w:val="bullet"/>
      <w:lvlText w:val="•"/>
      <w:lvlJc w:val="left"/>
      <w:pPr>
        <w:ind w:left="3344" w:hanging="136"/>
      </w:pPr>
      <w:rPr>
        <w:rFonts w:hint="default"/>
        <w:lang w:val="ru-RU" w:eastAsia="en-US" w:bidi="ar-SA"/>
      </w:rPr>
    </w:lvl>
    <w:lvl w:ilvl="8" w:tplc="D81402D2">
      <w:numFmt w:val="bullet"/>
      <w:lvlText w:val="•"/>
      <w:lvlJc w:val="left"/>
      <w:pPr>
        <w:ind w:left="3822" w:hanging="136"/>
      </w:pPr>
      <w:rPr>
        <w:rFonts w:hint="default"/>
        <w:lang w:val="ru-RU" w:eastAsia="en-US" w:bidi="ar-SA"/>
      </w:rPr>
    </w:lvl>
  </w:abstractNum>
  <w:abstractNum w:abstractNumId="37" w15:restartNumberingAfterBreak="0">
    <w:nsid w:val="78176ED4"/>
    <w:multiLevelType w:val="multilevel"/>
    <w:tmpl w:val="229AC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96F5966"/>
    <w:multiLevelType w:val="multilevel"/>
    <w:tmpl w:val="B6A8CE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28"/>
  </w:num>
  <w:num w:numId="6">
    <w:abstractNumId w:val="10"/>
  </w:num>
  <w:num w:numId="7">
    <w:abstractNumId w:val="11"/>
  </w:num>
  <w:num w:numId="8">
    <w:abstractNumId w:val="3"/>
  </w:num>
  <w:num w:numId="9">
    <w:abstractNumId w:val="5"/>
  </w:num>
  <w:num w:numId="10">
    <w:abstractNumId w:val="38"/>
  </w:num>
  <w:num w:numId="11">
    <w:abstractNumId w:val="23"/>
  </w:num>
  <w:num w:numId="12">
    <w:abstractNumId w:val="6"/>
  </w:num>
  <w:num w:numId="13">
    <w:abstractNumId w:val="4"/>
  </w:num>
  <w:num w:numId="14">
    <w:abstractNumId w:val="25"/>
  </w:num>
  <w:num w:numId="15">
    <w:abstractNumId w:val="31"/>
  </w:num>
  <w:num w:numId="16">
    <w:abstractNumId w:val="14"/>
  </w:num>
  <w:num w:numId="17">
    <w:abstractNumId w:val="22"/>
  </w:num>
  <w:num w:numId="18">
    <w:abstractNumId w:val="12"/>
  </w:num>
  <w:num w:numId="19">
    <w:abstractNumId w:val="16"/>
  </w:num>
  <w:num w:numId="20">
    <w:abstractNumId w:val="9"/>
  </w:num>
  <w:num w:numId="21">
    <w:abstractNumId w:val="7"/>
  </w:num>
  <w:num w:numId="22">
    <w:abstractNumId w:val="19"/>
  </w:num>
  <w:num w:numId="23">
    <w:abstractNumId w:val="27"/>
  </w:num>
  <w:num w:numId="24">
    <w:abstractNumId w:val="35"/>
  </w:num>
  <w:num w:numId="25">
    <w:abstractNumId w:val="36"/>
  </w:num>
  <w:num w:numId="26">
    <w:abstractNumId w:val="30"/>
  </w:num>
  <w:num w:numId="27">
    <w:abstractNumId w:val="8"/>
  </w:num>
  <w:num w:numId="28">
    <w:abstractNumId w:val="17"/>
  </w:num>
  <w:num w:numId="29">
    <w:abstractNumId w:val="26"/>
  </w:num>
  <w:num w:numId="30">
    <w:abstractNumId w:val="32"/>
  </w:num>
  <w:num w:numId="31">
    <w:abstractNumId w:val="15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4"/>
  </w:num>
  <w:num w:numId="41">
    <w:abstractNumId w:val="2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4891"/>
    <w:rsid w:val="00001207"/>
    <w:rsid w:val="00001D47"/>
    <w:rsid w:val="00005440"/>
    <w:rsid w:val="00005FDA"/>
    <w:rsid w:val="00007863"/>
    <w:rsid w:val="00011036"/>
    <w:rsid w:val="00011651"/>
    <w:rsid w:val="00013C11"/>
    <w:rsid w:val="00016BB6"/>
    <w:rsid w:val="0001723F"/>
    <w:rsid w:val="00024526"/>
    <w:rsid w:val="00025CC3"/>
    <w:rsid w:val="0002672C"/>
    <w:rsid w:val="0003242F"/>
    <w:rsid w:val="0003326A"/>
    <w:rsid w:val="000372B1"/>
    <w:rsid w:val="000379E0"/>
    <w:rsid w:val="000452C0"/>
    <w:rsid w:val="00045733"/>
    <w:rsid w:val="0005332C"/>
    <w:rsid w:val="000555DE"/>
    <w:rsid w:val="000612EF"/>
    <w:rsid w:val="00061CEF"/>
    <w:rsid w:val="0006396C"/>
    <w:rsid w:val="00065B2E"/>
    <w:rsid w:val="0007005C"/>
    <w:rsid w:val="00074135"/>
    <w:rsid w:val="00081A5C"/>
    <w:rsid w:val="00081EE3"/>
    <w:rsid w:val="00082E52"/>
    <w:rsid w:val="00084C4C"/>
    <w:rsid w:val="000907BA"/>
    <w:rsid w:val="00092D0A"/>
    <w:rsid w:val="000945DC"/>
    <w:rsid w:val="00095077"/>
    <w:rsid w:val="000957C1"/>
    <w:rsid w:val="000A0A2A"/>
    <w:rsid w:val="000A22BB"/>
    <w:rsid w:val="000A38A4"/>
    <w:rsid w:val="000A43D3"/>
    <w:rsid w:val="000B0CD6"/>
    <w:rsid w:val="000B27D1"/>
    <w:rsid w:val="000C146F"/>
    <w:rsid w:val="000D0449"/>
    <w:rsid w:val="000D3456"/>
    <w:rsid w:val="000D4E22"/>
    <w:rsid w:val="000D5270"/>
    <w:rsid w:val="000D7ADB"/>
    <w:rsid w:val="000D7CC7"/>
    <w:rsid w:val="000E2ABD"/>
    <w:rsid w:val="000E2D01"/>
    <w:rsid w:val="000E2FD3"/>
    <w:rsid w:val="000E6569"/>
    <w:rsid w:val="000E6759"/>
    <w:rsid w:val="000E7249"/>
    <w:rsid w:val="000E7489"/>
    <w:rsid w:val="000E7F0B"/>
    <w:rsid w:val="000F02E9"/>
    <w:rsid w:val="000F4721"/>
    <w:rsid w:val="000F5157"/>
    <w:rsid w:val="00105C0E"/>
    <w:rsid w:val="001065D9"/>
    <w:rsid w:val="00111A1F"/>
    <w:rsid w:val="00121C3B"/>
    <w:rsid w:val="001234CC"/>
    <w:rsid w:val="00125AA9"/>
    <w:rsid w:val="001301DE"/>
    <w:rsid w:val="001349F1"/>
    <w:rsid w:val="00144B14"/>
    <w:rsid w:val="001500EA"/>
    <w:rsid w:val="00152B1E"/>
    <w:rsid w:val="001536A1"/>
    <w:rsid w:val="0015577F"/>
    <w:rsid w:val="00161021"/>
    <w:rsid w:val="001633F8"/>
    <w:rsid w:val="001700DB"/>
    <w:rsid w:val="001712CA"/>
    <w:rsid w:val="0017407F"/>
    <w:rsid w:val="001751C6"/>
    <w:rsid w:val="00175BBA"/>
    <w:rsid w:val="0018039D"/>
    <w:rsid w:val="00185B70"/>
    <w:rsid w:val="0019010E"/>
    <w:rsid w:val="00191C64"/>
    <w:rsid w:val="001928B0"/>
    <w:rsid w:val="00192FDD"/>
    <w:rsid w:val="00193A9C"/>
    <w:rsid w:val="001A69FE"/>
    <w:rsid w:val="001B384B"/>
    <w:rsid w:val="001B4618"/>
    <w:rsid w:val="001B6096"/>
    <w:rsid w:val="001B6E35"/>
    <w:rsid w:val="001C1353"/>
    <w:rsid w:val="001C4077"/>
    <w:rsid w:val="001C7A7E"/>
    <w:rsid w:val="001D1A19"/>
    <w:rsid w:val="001D2606"/>
    <w:rsid w:val="001D6B2C"/>
    <w:rsid w:val="001E06FF"/>
    <w:rsid w:val="001E2E29"/>
    <w:rsid w:val="001E332F"/>
    <w:rsid w:val="001E39EF"/>
    <w:rsid w:val="001E5B2F"/>
    <w:rsid w:val="001F09C5"/>
    <w:rsid w:val="001F2086"/>
    <w:rsid w:val="001F4F2B"/>
    <w:rsid w:val="00202570"/>
    <w:rsid w:val="0020457D"/>
    <w:rsid w:val="002058CA"/>
    <w:rsid w:val="00206D53"/>
    <w:rsid w:val="0020749F"/>
    <w:rsid w:val="00207B59"/>
    <w:rsid w:val="00211651"/>
    <w:rsid w:val="0021220F"/>
    <w:rsid w:val="00213C18"/>
    <w:rsid w:val="00220964"/>
    <w:rsid w:val="00220FD4"/>
    <w:rsid w:val="00221391"/>
    <w:rsid w:val="00223234"/>
    <w:rsid w:val="0023390F"/>
    <w:rsid w:val="002377B4"/>
    <w:rsid w:val="0024037F"/>
    <w:rsid w:val="00242981"/>
    <w:rsid w:val="002535F1"/>
    <w:rsid w:val="00254E86"/>
    <w:rsid w:val="00257DEF"/>
    <w:rsid w:val="00264485"/>
    <w:rsid w:val="00264569"/>
    <w:rsid w:val="00265CB0"/>
    <w:rsid w:val="0026791D"/>
    <w:rsid w:val="00272461"/>
    <w:rsid w:val="0027358E"/>
    <w:rsid w:val="00273794"/>
    <w:rsid w:val="00287826"/>
    <w:rsid w:val="00287DE7"/>
    <w:rsid w:val="00290C71"/>
    <w:rsid w:val="00290FF6"/>
    <w:rsid w:val="00292353"/>
    <w:rsid w:val="0029689C"/>
    <w:rsid w:val="002A370B"/>
    <w:rsid w:val="002A6F50"/>
    <w:rsid w:val="002A7C43"/>
    <w:rsid w:val="002B3680"/>
    <w:rsid w:val="002B45AA"/>
    <w:rsid w:val="002B6DF3"/>
    <w:rsid w:val="002C18FC"/>
    <w:rsid w:val="002C28B7"/>
    <w:rsid w:val="002C368B"/>
    <w:rsid w:val="002C78FF"/>
    <w:rsid w:val="002D0045"/>
    <w:rsid w:val="002D129C"/>
    <w:rsid w:val="002D468D"/>
    <w:rsid w:val="002D46DD"/>
    <w:rsid w:val="002D6E86"/>
    <w:rsid w:val="002F0754"/>
    <w:rsid w:val="002F10FE"/>
    <w:rsid w:val="002F18D5"/>
    <w:rsid w:val="00305292"/>
    <w:rsid w:val="00306D8E"/>
    <w:rsid w:val="00310B5C"/>
    <w:rsid w:val="00313399"/>
    <w:rsid w:val="00315B70"/>
    <w:rsid w:val="00316363"/>
    <w:rsid w:val="003208B1"/>
    <w:rsid w:val="00322127"/>
    <w:rsid w:val="0032244D"/>
    <w:rsid w:val="0032475E"/>
    <w:rsid w:val="00326C46"/>
    <w:rsid w:val="003276CA"/>
    <w:rsid w:val="00327A69"/>
    <w:rsid w:val="00331C63"/>
    <w:rsid w:val="00332AF1"/>
    <w:rsid w:val="003348EF"/>
    <w:rsid w:val="003502A8"/>
    <w:rsid w:val="00351D61"/>
    <w:rsid w:val="003638F4"/>
    <w:rsid w:val="00363DC7"/>
    <w:rsid w:val="00371412"/>
    <w:rsid w:val="00373167"/>
    <w:rsid w:val="00373E8D"/>
    <w:rsid w:val="00374A62"/>
    <w:rsid w:val="00375970"/>
    <w:rsid w:val="0038240E"/>
    <w:rsid w:val="00385712"/>
    <w:rsid w:val="00387406"/>
    <w:rsid w:val="00391D2A"/>
    <w:rsid w:val="003933FE"/>
    <w:rsid w:val="003957FB"/>
    <w:rsid w:val="003A0EF0"/>
    <w:rsid w:val="003A1BB8"/>
    <w:rsid w:val="003A421D"/>
    <w:rsid w:val="003B00BF"/>
    <w:rsid w:val="003B05A9"/>
    <w:rsid w:val="003B0673"/>
    <w:rsid w:val="003B24A1"/>
    <w:rsid w:val="003B3B42"/>
    <w:rsid w:val="003B6C9A"/>
    <w:rsid w:val="003C4135"/>
    <w:rsid w:val="003C5B26"/>
    <w:rsid w:val="003D3005"/>
    <w:rsid w:val="003D4BD1"/>
    <w:rsid w:val="003E6BBB"/>
    <w:rsid w:val="003F33EC"/>
    <w:rsid w:val="004005A9"/>
    <w:rsid w:val="0040343F"/>
    <w:rsid w:val="00413302"/>
    <w:rsid w:val="00413B5B"/>
    <w:rsid w:val="0041454E"/>
    <w:rsid w:val="00417744"/>
    <w:rsid w:val="004222A6"/>
    <w:rsid w:val="004302DB"/>
    <w:rsid w:val="004327F3"/>
    <w:rsid w:val="00433690"/>
    <w:rsid w:val="00433F6A"/>
    <w:rsid w:val="00434BF1"/>
    <w:rsid w:val="00434DC9"/>
    <w:rsid w:val="0043529F"/>
    <w:rsid w:val="004374C2"/>
    <w:rsid w:val="00437FD3"/>
    <w:rsid w:val="00443291"/>
    <w:rsid w:val="004449CB"/>
    <w:rsid w:val="00447825"/>
    <w:rsid w:val="00450BEF"/>
    <w:rsid w:val="004518AC"/>
    <w:rsid w:val="004527C1"/>
    <w:rsid w:val="00456A54"/>
    <w:rsid w:val="00456FB7"/>
    <w:rsid w:val="00467437"/>
    <w:rsid w:val="0047072E"/>
    <w:rsid w:val="0047300D"/>
    <w:rsid w:val="004740BC"/>
    <w:rsid w:val="00477BBF"/>
    <w:rsid w:val="00480BDE"/>
    <w:rsid w:val="00484FD9"/>
    <w:rsid w:val="004859C0"/>
    <w:rsid w:val="00485D44"/>
    <w:rsid w:val="0049229A"/>
    <w:rsid w:val="0049353D"/>
    <w:rsid w:val="004936F3"/>
    <w:rsid w:val="00495E04"/>
    <w:rsid w:val="00496AE4"/>
    <w:rsid w:val="00497E8D"/>
    <w:rsid w:val="004A2302"/>
    <w:rsid w:val="004A34A8"/>
    <w:rsid w:val="004A3E51"/>
    <w:rsid w:val="004A4163"/>
    <w:rsid w:val="004A7BE1"/>
    <w:rsid w:val="004B57EA"/>
    <w:rsid w:val="004B63BD"/>
    <w:rsid w:val="004C263D"/>
    <w:rsid w:val="004C4B80"/>
    <w:rsid w:val="004C5911"/>
    <w:rsid w:val="004C7253"/>
    <w:rsid w:val="004D0454"/>
    <w:rsid w:val="004D0B14"/>
    <w:rsid w:val="004D62DB"/>
    <w:rsid w:val="004D714C"/>
    <w:rsid w:val="004D7428"/>
    <w:rsid w:val="004E2AA4"/>
    <w:rsid w:val="004E2CA5"/>
    <w:rsid w:val="004E4288"/>
    <w:rsid w:val="004E5DC2"/>
    <w:rsid w:val="004F0FE5"/>
    <w:rsid w:val="004F552F"/>
    <w:rsid w:val="005032E2"/>
    <w:rsid w:val="005043A1"/>
    <w:rsid w:val="005073AA"/>
    <w:rsid w:val="0051077F"/>
    <w:rsid w:val="00520322"/>
    <w:rsid w:val="00521A4D"/>
    <w:rsid w:val="005244E9"/>
    <w:rsid w:val="00526962"/>
    <w:rsid w:val="00527C16"/>
    <w:rsid w:val="00532135"/>
    <w:rsid w:val="00534603"/>
    <w:rsid w:val="00535803"/>
    <w:rsid w:val="005410E8"/>
    <w:rsid w:val="005435FC"/>
    <w:rsid w:val="00543FBA"/>
    <w:rsid w:val="005453A5"/>
    <w:rsid w:val="005468B5"/>
    <w:rsid w:val="005506FD"/>
    <w:rsid w:val="005515BF"/>
    <w:rsid w:val="00554A10"/>
    <w:rsid w:val="00556AB0"/>
    <w:rsid w:val="00556D53"/>
    <w:rsid w:val="00561D83"/>
    <w:rsid w:val="00565622"/>
    <w:rsid w:val="00566487"/>
    <w:rsid w:val="0057093F"/>
    <w:rsid w:val="00572390"/>
    <w:rsid w:val="00574484"/>
    <w:rsid w:val="00575022"/>
    <w:rsid w:val="00576912"/>
    <w:rsid w:val="005810CE"/>
    <w:rsid w:val="00581564"/>
    <w:rsid w:val="005900C5"/>
    <w:rsid w:val="005927D4"/>
    <w:rsid w:val="00593FE6"/>
    <w:rsid w:val="00594A47"/>
    <w:rsid w:val="0059568B"/>
    <w:rsid w:val="005A33BA"/>
    <w:rsid w:val="005A377F"/>
    <w:rsid w:val="005A3C45"/>
    <w:rsid w:val="005A3D2E"/>
    <w:rsid w:val="005A54E2"/>
    <w:rsid w:val="005B0A29"/>
    <w:rsid w:val="005B1D8B"/>
    <w:rsid w:val="005B2419"/>
    <w:rsid w:val="005B26AA"/>
    <w:rsid w:val="005B4F36"/>
    <w:rsid w:val="005B4F98"/>
    <w:rsid w:val="005B5838"/>
    <w:rsid w:val="005B6A5B"/>
    <w:rsid w:val="005C149B"/>
    <w:rsid w:val="005C3145"/>
    <w:rsid w:val="005C53EC"/>
    <w:rsid w:val="005C58FA"/>
    <w:rsid w:val="005C7CA0"/>
    <w:rsid w:val="005D685C"/>
    <w:rsid w:val="005E0E56"/>
    <w:rsid w:val="005E0EF5"/>
    <w:rsid w:val="005E273B"/>
    <w:rsid w:val="005E27BE"/>
    <w:rsid w:val="005E2DEF"/>
    <w:rsid w:val="005E33FF"/>
    <w:rsid w:val="005E407C"/>
    <w:rsid w:val="005E47D5"/>
    <w:rsid w:val="005F268A"/>
    <w:rsid w:val="005F4613"/>
    <w:rsid w:val="005F7AB9"/>
    <w:rsid w:val="00602FF5"/>
    <w:rsid w:val="006039B1"/>
    <w:rsid w:val="006070EC"/>
    <w:rsid w:val="006174B0"/>
    <w:rsid w:val="00617553"/>
    <w:rsid w:val="00621072"/>
    <w:rsid w:val="00621CFE"/>
    <w:rsid w:val="006244C6"/>
    <w:rsid w:val="006347D2"/>
    <w:rsid w:val="006348EE"/>
    <w:rsid w:val="006411E1"/>
    <w:rsid w:val="00642907"/>
    <w:rsid w:val="00644081"/>
    <w:rsid w:val="0064450F"/>
    <w:rsid w:val="00650886"/>
    <w:rsid w:val="00650FE2"/>
    <w:rsid w:val="00651458"/>
    <w:rsid w:val="006519A3"/>
    <w:rsid w:val="00652992"/>
    <w:rsid w:val="00655F62"/>
    <w:rsid w:val="00657B06"/>
    <w:rsid w:val="0066187C"/>
    <w:rsid w:val="00666E2A"/>
    <w:rsid w:val="00672AE9"/>
    <w:rsid w:val="00673B19"/>
    <w:rsid w:val="00673BB8"/>
    <w:rsid w:val="00675CB0"/>
    <w:rsid w:val="00676F87"/>
    <w:rsid w:val="0067762F"/>
    <w:rsid w:val="00677D10"/>
    <w:rsid w:val="00681EC3"/>
    <w:rsid w:val="00684CEA"/>
    <w:rsid w:val="006910FC"/>
    <w:rsid w:val="00692024"/>
    <w:rsid w:val="006941DD"/>
    <w:rsid w:val="0069457E"/>
    <w:rsid w:val="006949D5"/>
    <w:rsid w:val="00695E2C"/>
    <w:rsid w:val="00696B2E"/>
    <w:rsid w:val="00696DAC"/>
    <w:rsid w:val="00697D78"/>
    <w:rsid w:val="006A049C"/>
    <w:rsid w:val="006A1006"/>
    <w:rsid w:val="006A75DA"/>
    <w:rsid w:val="006A7EDA"/>
    <w:rsid w:val="006B563C"/>
    <w:rsid w:val="006C235F"/>
    <w:rsid w:val="006C500C"/>
    <w:rsid w:val="006C5BBE"/>
    <w:rsid w:val="006C5FF8"/>
    <w:rsid w:val="006D3AAA"/>
    <w:rsid w:val="006E1FC6"/>
    <w:rsid w:val="006E6176"/>
    <w:rsid w:val="006E6D3B"/>
    <w:rsid w:val="006F1135"/>
    <w:rsid w:val="006F4A09"/>
    <w:rsid w:val="006F5246"/>
    <w:rsid w:val="006F7EE3"/>
    <w:rsid w:val="00707E95"/>
    <w:rsid w:val="00710B69"/>
    <w:rsid w:val="00712242"/>
    <w:rsid w:val="00712C2F"/>
    <w:rsid w:val="007152BB"/>
    <w:rsid w:val="00716C9E"/>
    <w:rsid w:val="007206C2"/>
    <w:rsid w:val="007333E0"/>
    <w:rsid w:val="007379E5"/>
    <w:rsid w:val="00740436"/>
    <w:rsid w:val="00743A3F"/>
    <w:rsid w:val="00743C87"/>
    <w:rsid w:val="0074498D"/>
    <w:rsid w:val="00746CC6"/>
    <w:rsid w:val="00746E4B"/>
    <w:rsid w:val="0074796C"/>
    <w:rsid w:val="007529EC"/>
    <w:rsid w:val="007537D9"/>
    <w:rsid w:val="00760D0C"/>
    <w:rsid w:val="0077047B"/>
    <w:rsid w:val="00772C8A"/>
    <w:rsid w:val="0077686B"/>
    <w:rsid w:val="00777648"/>
    <w:rsid w:val="00783B90"/>
    <w:rsid w:val="00784405"/>
    <w:rsid w:val="007845DF"/>
    <w:rsid w:val="007848B6"/>
    <w:rsid w:val="00787FF3"/>
    <w:rsid w:val="007942AD"/>
    <w:rsid w:val="00797921"/>
    <w:rsid w:val="00797CA9"/>
    <w:rsid w:val="007A75E3"/>
    <w:rsid w:val="007A7649"/>
    <w:rsid w:val="007B1F6E"/>
    <w:rsid w:val="007B2D71"/>
    <w:rsid w:val="007B3F8D"/>
    <w:rsid w:val="007B50FB"/>
    <w:rsid w:val="007C050F"/>
    <w:rsid w:val="007C1C81"/>
    <w:rsid w:val="007C4A35"/>
    <w:rsid w:val="007D145F"/>
    <w:rsid w:val="007D53C4"/>
    <w:rsid w:val="007D569D"/>
    <w:rsid w:val="007D6EE1"/>
    <w:rsid w:val="007E38FC"/>
    <w:rsid w:val="007E48AD"/>
    <w:rsid w:val="007E5980"/>
    <w:rsid w:val="007F0518"/>
    <w:rsid w:val="007F69CE"/>
    <w:rsid w:val="007F79C8"/>
    <w:rsid w:val="00801BE4"/>
    <w:rsid w:val="008029BE"/>
    <w:rsid w:val="0080385E"/>
    <w:rsid w:val="0080422B"/>
    <w:rsid w:val="0080616A"/>
    <w:rsid w:val="008111A4"/>
    <w:rsid w:val="00811FA0"/>
    <w:rsid w:val="00813C61"/>
    <w:rsid w:val="00814E18"/>
    <w:rsid w:val="0082120E"/>
    <w:rsid w:val="008240C7"/>
    <w:rsid w:val="008251D7"/>
    <w:rsid w:val="008274A1"/>
    <w:rsid w:val="0083038F"/>
    <w:rsid w:val="00835338"/>
    <w:rsid w:val="00840AD1"/>
    <w:rsid w:val="00844AD3"/>
    <w:rsid w:val="008465F3"/>
    <w:rsid w:val="0085221B"/>
    <w:rsid w:val="00854D12"/>
    <w:rsid w:val="008562F0"/>
    <w:rsid w:val="00856D3E"/>
    <w:rsid w:val="008605BA"/>
    <w:rsid w:val="00860F28"/>
    <w:rsid w:val="00860F41"/>
    <w:rsid w:val="00861C9E"/>
    <w:rsid w:val="008639DE"/>
    <w:rsid w:val="00865166"/>
    <w:rsid w:val="008667DB"/>
    <w:rsid w:val="00870419"/>
    <w:rsid w:val="00871965"/>
    <w:rsid w:val="00872F2C"/>
    <w:rsid w:val="00875F0B"/>
    <w:rsid w:val="00882B50"/>
    <w:rsid w:val="00885D3F"/>
    <w:rsid w:val="00890A78"/>
    <w:rsid w:val="00890C8D"/>
    <w:rsid w:val="00891580"/>
    <w:rsid w:val="00891877"/>
    <w:rsid w:val="0089325A"/>
    <w:rsid w:val="00893F43"/>
    <w:rsid w:val="00894649"/>
    <w:rsid w:val="00894891"/>
    <w:rsid w:val="00895BD0"/>
    <w:rsid w:val="00895F35"/>
    <w:rsid w:val="008A49CF"/>
    <w:rsid w:val="008A6C5C"/>
    <w:rsid w:val="008A6F93"/>
    <w:rsid w:val="008B2946"/>
    <w:rsid w:val="008B4686"/>
    <w:rsid w:val="008C7319"/>
    <w:rsid w:val="008C7699"/>
    <w:rsid w:val="008D2567"/>
    <w:rsid w:val="008D2D57"/>
    <w:rsid w:val="008D33FF"/>
    <w:rsid w:val="008D61C0"/>
    <w:rsid w:val="008D6B75"/>
    <w:rsid w:val="008E1350"/>
    <w:rsid w:val="008E13EB"/>
    <w:rsid w:val="008E35A1"/>
    <w:rsid w:val="008E572D"/>
    <w:rsid w:val="008F0338"/>
    <w:rsid w:val="00902F62"/>
    <w:rsid w:val="00903E69"/>
    <w:rsid w:val="00905BF5"/>
    <w:rsid w:val="009113D5"/>
    <w:rsid w:val="00913C78"/>
    <w:rsid w:val="00914412"/>
    <w:rsid w:val="00915247"/>
    <w:rsid w:val="00917D3F"/>
    <w:rsid w:val="00922787"/>
    <w:rsid w:val="009235E9"/>
    <w:rsid w:val="009243BE"/>
    <w:rsid w:val="009247A3"/>
    <w:rsid w:val="009248D3"/>
    <w:rsid w:val="0092565C"/>
    <w:rsid w:val="00926045"/>
    <w:rsid w:val="00926275"/>
    <w:rsid w:val="009266D4"/>
    <w:rsid w:val="009279F8"/>
    <w:rsid w:val="0093143D"/>
    <w:rsid w:val="00931539"/>
    <w:rsid w:val="00933AB4"/>
    <w:rsid w:val="00934941"/>
    <w:rsid w:val="0093509F"/>
    <w:rsid w:val="00936260"/>
    <w:rsid w:val="009371E7"/>
    <w:rsid w:val="0094071B"/>
    <w:rsid w:val="00942323"/>
    <w:rsid w:val="00945806"/>
    <w:rsid w:val="00950DEF"/>
    <w:rsid w:val="0095127D"/>
    <w:rsid w:val="00952D47"/>
    <w:rsid w:val="00953607"/>
    <w:rsid w:val="009536B5"/>
    <w:rsid w:val="00953A71"/>
    <w:rsid w:val="00957969"/>
    <w:rsid w:val="00960019"/>
    <w:rsid w:val="00964FBF"/>
    <w:rsid w:val="009671AD"/>
    <w:rsid w:val="00970883"/>
    <w:rsid w:val="00972FB8"/>
    <w:rsid w:val="0097322F"/>
    <w:rsid w:val="009900BB"/>
    <w:rsid w:val="009919A6"/>
    <w:rsid w:val="009961D2"/>
    <w:rsid w:val="0099746B"/>
    <w:rsid w:val="00997599"/>
    <w:rsid w:val="00997BFF"/>
    <w:rsid w:val="009A3EA3"/>
    <w:rsid w:val="009B206F"/>
    <w:rsid w:val="009B2D5B"/>
    <w:rsid w:val="009B3C71"/>
    <w:rsid w:val="009C10F4"/>
    <w:rsid w:val="009C150E"/>
    <w:rsid w:val="009C3C84"/>
    <w:rsid w:val="009C4F38"/>
    <w:rsid w:val="009C572A"/>
    <w:rsid w:val="009D360A"/>
    <w:rsid w:val="009D6164"/>
    <w:rsid w:val="009E0354"/>
    <w:rsid w:val="009E0F1E"/>
    <w:rsid w:val="009E1FE4"/>
    <w:rsid w:val="009E33BA"/>
    <w:rsid w:val="009F259C"/>
    <w:rsid w:val="009F3368"/>
    <w:rsid w:val="009F3E80"/>
    <w:rsid w:val="009F60E5"/>
    <w:rsid w:val="009F6979"/>
    <w:rsid w:val="00A01857"/>
    <w:rsid w:val="00A039E4"/>
    <w:rsid w:val="00A040A7"/>
    <w:rsid w:val="00A055D1"/>
    <w:rsid w:val="00A06C01"/>
    <w:rsid w:val="00A06D62"/>
    <w:rsid w:val="00A0752D"/>
    <w:rsid w:val="00A167D5"/>
    <w:rsid w:val="00A268BB"/>
    <w:rsid w:val="00A271EC"/>
    <w:rsid w:val="00A27368"/>
    <w:rsid w:val="00A31FC3"/>
    <w:rsid w:val="00A32F28"/>
    <w:rsid w:val="00A333D4"/>
    <w:rsid w:val="00A33DDA"/>
    <w:rsid w:val="00A34C4E"/>
    <w:rsid w:val="00A37431"/>
    <w:rsid w:val="00A442EB"/>
    <w:rsid w:val="00A46089"/>
    <w:rsid w:val="00A46FA5"/>
    <w:rsid w:val="00A478FA"/>
    <w:rsid w:val="00A50527"/>
    <w:rsid w:val="00A5228C"/>
    <w:rsid w:val="00A5640D"/>
    <w:rsid w:val="00A640C8"/>
    <w:rsid w:val="00A6464A"/>
    <w:rsid w:val="00A64BF7"/>
    <w:rsid w:val="00A67597"/>
    <w:rsid w:val="00A67D34"/>
    <w:rsid w:val="00A67EA2"/>
    <w:rsid w:val="00A71AE0"/>
    <w:rsid w:val="00A71E12"/>
    <w:rsid w:val="00A72FB5"/>
    <w:rsid w:val="00A7620F"/>
    <w:rsid w:val="00A7690D"/>
    <w:rsid w:val="00A76F66"/>
    <w:rsid w:val="00A772B0"/>
    <w:rsid w:val="00A77B5A"/>
    <w:rsid w:val="00A82605"/>
    <w:rsid w:val="00A87211"/>
    <w:rsid w:val="00A875BE"/>
    <w:rsid w:val="00A90148"/>
    <w:rsid w:val="00A902E9"/>
    <w:rsid w:val="00A91338"/>
    <w:rsid w:val="00A94159"/>
    <w:rsid w:val="00A95458"/>
    <w:rsid w:val="00A95EB8"/>
    <w:rsid w:val="00A96C66"/>
    <w:rsid w:val="00AA2E4C"/>
    <w:rsid w:val="00AA35B5"/>
    <w:rsid w:val="00AA38B9"/>
    <w:rsid w:val="00AA7466"/>
    <w:rsid w:val="00AA7524"/>
    <w:rsid w:val="00AB1CA9"/>
    <w:rsid w:val="00AB26CE"/>
    <w:rsid w:val="00AB31C8"/>
    <w:rsid w:val="00AB3FF4"/>
    <w:rsid w:val="00AB4F03"/>
    <w:rsid w:val="00AC2D9A"/>
    <w:rsid w:val="00AC372B"/>
    <w:rsid w:val="00AC4B32"/>
    <w:rsid w:val="00AC53E8"/>
    <w:rsid w:val="00AC5CE2"/>
    <w:rsid w:val="00AC6C7B"/>
    <w:rsid w:val="00AD1372"/>
    <w:rsid w:val="00AD1F93"/>
    <w:rsid w:val="00AD2171"/>
    <w:rsid w:val="00AD2784"/>
    <w:rsid w:val="00AD2DB5"/>
    <w:rsid w:val="00AD2E5D"/>
    <w:rsid w:val="00AD2EC3"/>
    <w:rsid w:val="00AD34A0"/>
    <w:rsid w:val="00AE1CBF"/>
    <w:rsid w:val="00AE2213"/>
    <w:rsid w:val="00AE6113"/>
    <w:rsid w:val="00AE6973"/>
    <w:rsid w:val="00AE69F4"/>
    <w:rsid w:val="00AE75B0"/>
    <w:rsid w:val="00AF0652"/>
    <w:rsid w:val="00AF1DDF"/>
    <w:rsid w:val="00AF5CAF"/>
    <w:rsid w:val="00B01293"/>
    <w:rsid w:val="00B037C1"/>
    <w:rsid w:val="00B03A13"/>
    <w:rsid w:val="00B104E1"/>
    <w:rsid w:val="00B106E6"/>
    <w:rsid w:val="00B109B4"/>
    <w:rsid w:val="00B13A3E"/>
    <w:rsid w:val="00B14F19"/>
    <w:rsid w:val="00B20D4F"/>
    <w:rsid w:val="00B23A6C"/>
    <w:rsid w:val="00B23DBD"/>
    <w:rsid w:val="00B24421"/>
    <w:rsid w:val="00B308E7"/>
    <w:rsid w:val="00B3156F"/>
    <w:rsid w:val="00B31EF8"/>
    <w:rsid w:val="00B33DDE"/>
    <w:rsid w:val="00B35394"/>
    <w:rsid w:val="00B35B7C"/>
    <w:rsid w:val="00B41E3D"/>
    <w:rsid w:val="00B43390"/>
    <w:rsid w:val="00B442A2"/>
    <w:rsid w:val="00B45B44"/>
    <w:rsid w:val="00B47E87"/>
    <w:rsid w:val="00B50072"/>
    <w:rsid w:val="00B53D20"/>
    <w:rsid w:val="00B566CF"/>
    <w:rsid w:val="00B57368"/>
    <w:rsid w:val="00B61102"/>
    <w:rsid w:val="00B61B8B"/>
    <w:rsid w:val="00B64787"/>
    <w:rsid w:val="00B64F44"/>
    <w:rsid w:val="00B66070"/>
    <w:rsid w:val="00B71C21"/>
    <w:rsid w:val="00B71D95"/>
    <w:rsid w:val="00B746BD"/>
    <w:rsid w:val="00B749D4"/>
    <w:rsid w:val="00B75CA3"/>
    <w:rsid w:val="00B75FA2"/>
    <w:rsid w:val="00B8151B"/>
    <w:rsid w:val="00B8493C"/>
    <w:rsid w:val="00B874D5"/>
    <w:rsid w:val="00B911EC"/>
    <w:rsid w:val="00B924B1"/>
    <w:rsid w:val="00B9502E"/>
    <w:rsid w:val="00B968BF"/>
    <w:rsid w:val="00B973FF"/>
    <w:rsid w:val="00BA0C8B"/>
    <w:rsid w:val="00BA4991"/>
    <w:rsid w:val="00BB0294"/>
    <w:rsid w:val="00BB4767"/>
    <w:rsid w:val="00BB521C"/>
    <w:rsid w:val="00BC1D1B"/>
    <w:rsid w:val="00BC400E"/>
    <w:rsid w:val="00BC47C7"/>
    <w:rsid w:val="00BC4CDF"/>
    <w:rsid w:val="00BC67ED"/>
    <w:rsid w:val="00BD0E33"/>
    <w:rsid w:val="00BD1DB2"/>
    <w:rsid w:val="00BD2657"/>
    <w:rsid w:val="00BD3AC5"/>
    <w:rsid w:val="00BD3E76"/>
    <w:rsid w:val="00BD5EB2"/>
    <w:rsid w:val="00BE24CE"/>
    <w:rsid w:val="00BE6CAF"/>
    <w:rsid w:val="00BE729C"/>
    <w:rsid w:val="00BF3C34"/>
    <w:rsid w:val="00BF7A04"/>
    <w:rsid w:val="00C04380"/>
    <w:rsid w:val="00C058B0"/>
    <w:rsid w:val="00C07DA0"/>
    <w:rsid w:val="00C1297A"/>
    <w:rsid w:val="00C12E79"/>
    <w:rsid w:val="00C2092F"/>
    <w:rsid w:val="00C21A3D"/>
    <w:rsid w:val="00C220A0"/>
    <w:rsid w:val="00C231E5"/>
    <w:rsid w:val="00C25559"/>
    <w:rsid w:val="00C265A1"/>
    <w:rsid w:val="00C360F9"/>
    <w:rsid w:val="00C371B5"/>
    <w:rsid w:val="00C37BA0"/>
    <w:rsid w:val="00C435BC"/>
    <w:rsid w:val="00C452D5"/>
    <w:rsid w:val="00C45F98"/>
    <w:rsid w:val="00C466E3"/>
    <w:rsid w:val="00C501B3"/>
    <w:rsid w:val="00C504F6"/>
    <w:rsid w:val="00C50702"/>
    <w:rsid w:val="00C51BE0"/>
    <w:rsid w:val="00C57712"/>
    <w:rsid w:val="00C624F5"/>
    <w:rsid w:val="00C71C46"/>
    <w:rsid w:val="00C732A3"/>
    <w:rsid w:val="00C766FD"/>
    <w:rsid w:val="00C84245"/>
    <w:rsid w:val="00C86FED"/>
    <w:rsid w:val="00C87218"/>
    <w:rsid w:val="00C91857"/>
    <w:rsid w:val="00C9334A"/>
    <w:rsid w:val="00C95963"/>
    <w:rsid w:val="00C95C45"/>
    <w:rsid w:val="00C960B4"/>
    <w:rsid w:val="00C964DD"/>
    <w:rsid w:val="00CA02AA"/>
    <w:rsid w:val="00CA04EC"/>
    <w:rsid w:val="00CA2509"/>
    <w:rsid w:val="00CA3BCF"/>
    <w:rsid w:val="00CA3F2A"/>
    <w:rsid w:val="00CA6888"/>
    <w:rsid w:val="00CB0F2B"/>
    <w:rsid w:val="00CB114F"/>
    <w:rsid w:val="00CB117F"/>
    <w:rsid w:val="00CB3231"/>
    <w:rsid w:val="00CB37D9"/>
    <w:rsid w:val="00CC0CA6"/>
    <w:rsid w:val="00CC226D"/>
    <w:rsid w:val="00CC3943"/>
    <w:rsid w:val="00CC46AC"/>
    <w:rsid w:val="00CC575C"/>
    <w:rsid w:val="00CC65E6"/>
    <w:rsid w:val="00CC6C06"/>
    <w:rsid w:val="00CD1261"/>
    <w:rsid w:val="00CD15F3"/>
    <w:rsid w:val="00CD526E"/>
    <w:rsid w:val="00CE2295"/>
    <w:rsid w:val="00CE737F"/>
    <w:rsid w:val="00CE7F74"/>
    <w:rsid w:val="00CF0286"/>
    <w:rsid w:val="00CF32BE"/>
    <w:rsid w:val="00CF33F5"/>
    <w:rsid w:val="00D0207A"/>
    <w:rsid w:val="00D04EBD"/>
    <w:rsid w:val="00D05730"/>
    <w:rsid w:val="00D07D6F"/>
    <w:rsid w:val="00D1351E"/>
    <w:rsid w:val="00D16B40"/>
    <w:rsid w:val="00D21AA7"/>
    <w:rsid w:val="00D231BB"/>
    <w:rsid w:val="00D27F7E"/>
    <w:rsid w:val="00D30A50"/>
    <w:rsid w:val="00D316C7"/>
    <w:rsid w:val="00D37144"/>
    <w:rsid w:val="00D371E8"/>
    <w:rsid w:val="00D37A20"/>
    <w:rsid w:val="00D37D4B"/>
    <w:rsid w:val="00D430A8"/>
    <w:rsid w:val="00D43659"/>
    <w:rsid w:val="00D44842"/>
    <w:rsid w:val="00D523AC"/>
    <w:rsid w:val="00D55771"/>
    <w:rsid w:val="00D57905"/>
    <w:rsid w:val="00D60862"/>
    <w:rsid w:val="00D60FC3"/>
    <w:rsid w:val="00D61A64"/>
    <w:rsid w:val="00D62D9C"/>
    <w:rsid w:val="00D63694"/>
    <w:rsid w:val="00D63D18"/>
    <w:rsid w:val="00D6481F"/>
    <w:rsid w:val="00D657AE"/>
    <w:rsid w:val="00D677C3"/>
    <w:rsid w:val="00D71030"/>
    <w:rsid w:val="00D71CEF"/>
    <w:rsid w:val="00D72D25"/>
    <w:rsid w:val="00D74685"/>
    <w:rsid w:val="00D7565B"/>
    <w:rsid w:val="00D7770C"/>
    <w:rsid w:val="00D80DFF"/>
    <w:rsid w:val="00D813EB"/>
    <w:rsid w:val="00D82298"/>
    <w:rsid w:val="00D8744D"/>
    <w:rsid w:val="00D924FC"/>
    <w:rsid w:val="00D92C38"/>
    <w:rsid w:val="00D9341E"/>
    <w:rsid w:val="00D94461"/>
    <w:rsid w:val="00D959E7"/>
    <w:rsid w:val="00D975D0"/>
    <w:rsid w:val="00DA2728"/>
    <w:rsid w:val="00DB05E6"/>
    <w:rsid w:val="00DB317E"/>
    <w:rsid w:val="00DC4848"/>
    <w:rsid w:val="00DC6E4D"/>
    <w:rsid w:val="00DC775E"/>
    <w:rsid w:val="00DD2456"/>
    <w:rsid w:val="00DD498C"/>
    <w:rsid w:val="00DD647E"/>
    <w:rsid w:val="00DE090D"/>
    <w:rsid w:val="00DE0C1A"/>
    <w:rsid w:val="00DE1DA7"/>
    <w:rsid w:val="00DE2E08"/>
    <w:rsid w:val="00DE2FFE"/>
    <w:rsid w:val="00DE3B51"/>
    <w:rsid w:val="00DE5F3E"/>
    <w:rsid w:val="00DE709B"/>
    <w:rsid w:val="00DF0958"/>
    <w:rsid w:val="00DF10D1"/>
    <w:rsid w:val="00DF6CA4"/>
    <w:rsid w:val="00DF769F"/>
    <w:rsid w:val="00E02FE2"/>
    <w:rsid w:val="00E045D7"/>
    <w:rsid w:val="00E059B7"/>
    <w:rsid w:val="00E05A3C"/>
    <w:rsid w:val="00E0619D"/>
    <w:rsid w:val="00E07E45"/>
    <w:rsid w:val="00E10CB4"/>
    <w:rsid w:val="00E1264B"/>
    <w:rsid w:val="00E2083E"/>
    <w:rsid w:val="00E211FF"/>
    <w:rsid w:val="00E256C6"/>
    <w:rsid w:val="00E25894"/>
    <w:rsid w:val="00E26736"/>
    <w:rsid w:val="00E30E09"/>
    <w:rsid w:val="00E32397"/>
    <w:rsid w:val="00E32791"/>
    <w:rsid w:val="00E331A1"/>
    <w:rsid w:val="00E33EAA"/>
    <w:rsid w:val="00E36353"/>
    <w:rsid w:val="00E370E2"/>
    <w:rsid w:val="00E40481"/>
    <w:rsid w:val="00E407FA"/>
    <w:rsid w:val="00E40AEC"/>
    <w:rsid w:val="00E416E9"/>
    <w:rsid w:val="00E41CBE"/>
    <w:rsid w:val="00E42D09"/>
    <w:rsid w:val="00E43DDA"/>
    <w:rsid w:val="00E44FF8"/>
    <w:rsid w:val="00E46124"/>
    <w:rsid w:val="00E54AD7"/>
    <w:rsid w:val="00E63323"/>
    <w:rsid w:val="00E66549"/>
    <w:rsid w:val="00E70C37"/>
    <w:rsid w:val="00E722D3"/>
    <w:rsid w:val="00E76042"/>
    <w:rsid w:val="00E8005E"/>
    <w:rsid w:val="00E80B34"/>
    <w:rsid w:val="00E8315E"/>
    <w:rsid w:val="00E84315"/>
    <w:rsid w:val="00E85438"/>
    <w:rsid w:val="00E866C0"/>
    <w:rsid w:val="00E86776"/>
    <w:rsid w:val="00E90E03"/>
    <w:rsid w:val="00E91873"/>
    <w:rsid w:val="00E948A5"/>
    <w:rsid w:val="00E95471"/>
    <w:rsid w:val="00E96375"/>
    <w:rsid w:val="00EA20EB"/>
    <w:rsid w:val="00EA39AA"/>
    <w:rsid w:val="00EA405E"/>
    <w:rsid w:val="00EA71B0"/>
    <w:rsid w:val="00EB1042"/>
    <w:rsid w:val="00EB6663"/>
    <w:rsid w:val="00EC1DD5"/>
    <w:rsid w:val="00EC2191"/>
    <w:rsid w:val="00EC3626"/>
    <w:rsid w:val="00EC39D3"/>
    <w:rsid w:val="00EC7B28"/>
    <w:rsid w:val="00EC7DCD"/>
    <w:rsid w:val="00EE417F"/>
    <w:rsid w:val="00EE4FB8"/>
    <w:rsid w:val="00EE62EB"/>
    <w:rsid w:val="00EE6941"/>
    <w:rsid w:val="00EF1483"/>
    <w:rsid w:val="00EF50F0"/>
    <w:rsid w:val="00F00F3E"/>
    <w:rsid w:val="00F016D4"/>
    <w:rsid w:val="00F02F93"/>
    <w:rsid w:val="00F0598F"/>
    <w:rsid w:val="00F0720E"/>
    <w:rsid w:val="00F07698"/>
    <w:rsid w:val="00F1246C"/>
    <w:rsid w:val="00F16148"/>
    <w:rsid w:val="00F172CE"/>
    <w:rsid w:val="00F20D38"/>
    <w:rsid w:val="00F21CCF"/>
    <w:rsid w:val="00F227E1"/>
    <w:rsid w:val="00F2381D"/>
    <w:rsid w:val="00F26223"/>
    <w:rsid w:val="00F279F0"/>
    <w:rsid w:val="00F309C6"/>
    <w:rsid w:val="00F34557"/>
    <w:rsid w:val="00F347CF"/>
    <w:rsid w:val="00F35BB7"/>
    <w:rsid w:val="00F37B05"/>
    <w:rsid w:val="00F431D9"/>
    <w:rsid w:val="00F4420C"/>
    <w:rsid w:val="00F454C0"/>
    <w:rsid w:val="00F459FB"/>
    <w:rsid w:val="00F47C91"/>
    <w:rsid w:val="00F51189"/>
    <w:rsid w:val="00F51F3D"/>
    <w:rsid w:val="00F5419A"/>
    <w:rsid w:val="00F56EC9"/>
    <w:rsid w:val="00F57DE5"/>
    <w:rsid w:val="00F62ADE"/>
    <w:rsid w:val="00F62D1F"/>
    <w:rsid w:val="00F63132"/>
    <w:rsid w:val="00F65944"/>
    <w:rsid w:val="00F66291"/>
    <w:rsid w:val="00F67C79"/>
    <w:rsid w:val="00F74056"/>
    <w:rsid w:val="00F7740A"/>
    <w:rsid w:val="00F825DD"/>
    <w:rsid w:val="00F86452"/>
    <w:rsid w:val="00F90BF1"/>
    <w:rsid w:val="00F90D12"/>
    <w:rsid w:val="00F953E3"/>
    <w:rsid w:val="00FA1B65"/>
    <w:rsid w:val="00FA2CDB"/>
    <w:rsid w:val="00FA5046"/>
    <w:rsid w:val="00FB0E1D"/>
    <w:rsid w:val="00FB0FFC"/>
    <w:rsid w:val="00FB2871"/>
    <w:rsid w:val="00FB7665"/>
    <w:rsid w:val="00FC2FF2"/>
    <w:rsid w:val="00FC5F5F"/>
    <w:rsid w:val="00FC68DB"/>
    <w:rsid w:val="00FC731A"/>
    <w:rsid w:val="00FD2CAC"/>
    <w:rsid w:val="00FD34B1"/>
    <w:rsid w:val="00FD6636"/>
    <w:rsid w:val="00FD6804"/>
    <w:rsid w:val="00FD7C76"/>
    <w:rsid w:val="00FD7EF3"/>
    <w:rsid w:val="00FE6030"/>
    <w:rsid w:val="00FF35EC"/>
    <w:rsid w:val="00FF68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3D05C6CC"/>
  <w15:docId w15:val="{01DB7F29-D2A3-4595-B077-E6252150D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FD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87218"/>
    <w:pPr>
      <w:widowControl/>
      <w:suppressAutoHyphens w:val="0"/>
      <w:autoSpaceDE/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5FDA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paragraph" w:styleId="a4">
    <w:name w:val="No Spacing"/>
    <w:link w:val="a5"/>
    <w:qFormat/>
    <w:rsid w:val="00005FD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Style6">
    <w:name w:val="Style6"/>
    <w:basedOn w:val="a"/>
    <w:uiPriority w:val="99"/>
    <w:rsid w:val="00005FDA"/>
    <w:pPr>
      <w:spacing w:line="242" w:lineRule="exact"/>
    </w:pPr>
  </w:style>
  <w:style w:type="character" w:customStyle="1" w:styleId="FontStyle16">
    <w:name w:val="Font Style16"/>
    <w:rsid w:val="00005FDA"/>
    <w:rPr>
      <w:rFonts w:ascii="Arial" w:hAnsi="Arial" w:cs="Arial" w:hint="default"/>
      <w:b/>
      <w:bCs/>
      <w:sz w:val="36"/>
      <w:szCs w:val="36"/>
    </w:rPr>
  </w:style>
  <w:style w:type="table" w:styleId="a6">
    <w:name w:val="Table Grid"/>
    <w:basedOn w:val="a1"/>
    <w:uiPriority w:val="39"/>
    <w:rsid w:val="00005F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6"/>
    <w:uiPriority w:val="59"/>
    <w:rsid w:val="00005FDA"/>
    <w:pPr>
      <w:spacing w:after="0" w:line="240" w:lineRule="auto"/>
    </w:pPr>
    <w:rPr>
      <w:rFonts w:ascii="Times New Roman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6"/>
    <w:uiPriority w:val="59"/>
    <w:rsid w:val="00005F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005F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uiPriority w:val="59"/>
    <w:rsid w:val="00005F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next w:val="a7"/>
    <w:uiPriority w:val="34"/>
    <w:qFormat/>
    <w:rsid w:val="00005FDA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13">
    <w:name w:val="Верхний колонтитул1"/>
    <w:basedOn w:val="a"/>
    <w:next w:val="a8"/>
    <w:link w:val="a9"/>
    <w:uiPriority w:val="99"/>
    <w:unhideWhenUsed/>
    <w:rsid w:val="00005FDA"/>
    <w:pPr>
      <w:widowControl/>
      <w:tabs>
        <w:tab w:val="center" w:pos="4677"/>
        <w:tab w:val="right" w:pos="9355"/>
      </w:tabs>
      <w:suppressAutoHyphens w:val="0"/>
      <w:autoSpaceDE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13"/>
    <w:uiPriority w:val="99"/>
    <w:rsid w:val="00005FDA"/>
  </w:style>
  <w:style w:type="paragraph" w:customStyle="1" w:styleId="14">
    <w:name w:val="Нижний колонтитул1"/>
    <w:basedOn w:val="a"/>
    <w:next w:val="aa"/>
    <w:link w:val="ab"/>
    <w:uiPriority w:val="99"/>
    <w:unhideWhenUsed/>
    <w:rsid w:val="00005FDA"/>
    <w:pPr>
      <w:widowControl/>
      <w:tabs>
        <w:tab w:val="center" w:pos="4677"/>
        <w:tab w:val="right" w:pos="9355"/>
      </w:tabs>
      <w:suppressAutoHyphens w:val="0"/>
      <w:autoSpaceDE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14"/>
    <w:uiPriority w:val="99"/>
    <w:rsid w:val="00005FDA"/>
  </w:style>
  <w:style w:type="table" w:customStyle="1" w:styleId="4">
    <w:name w:val="Сетка таблицы4"/>
    <w:basedOn w:val="a1"/>
    <w:next w:val="a6"/>
    <w:uiPriority w:val="59"/>
    <w:rsid w:val="00005F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Без интервала Знак"/>
    <w:link w:val="a4"/>
    <w:rsid w:val="00005FDA"/>
    <w:rPr>
      <w:rFonts w:ascii="Arial" w:eastAsia="Times New Roman" w:hAnsi="Arial" w:cs="Arial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005FDA"/>
    <w:pPr>
      <w:ind w:left="720"/>
      <w:contextualSpacing/>
    </w:pPr>
  </w:style>
  <w:style w:type="paragraph" w:styleId="a8">
    <w:name w:val="header"/>
    <w:basedOn w:val="a"/>
    <w:link w:val="15"/>
    <w:uiPriority w:val="99"/>
    <w:unhideWhenUsed/>
    <w:rsid w:val="00005FDA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8"/>
    <w:uiPriority w:val="99"/>
    <w:rsid w:val="00005FDA"/>
    <w:rPr>
      <w:rFonts w:ascii="Arial" w:eastAsia="Times New Roman" w:hAnsi="Arial" w:cs="Arial"/>
      <w:sz w:val="24"/>
      <w:szCs w:val="24"/>
      <w:lang w:eastAsia="ar-SA"/>
    </w:rPr>
  </w:style>
  <w:style w:type="paragraph" w:styleId="aa">
    <w:name w:val="footer"/>
    <w:basedOn w:val="a"/>
    <w:link w:val="16"/>
    <w:uiPriority w:val="99"/>
    <w:unhideWhenUsed/>
    <w:rsid w:val="00005FDA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a"/>
    <w:uiPriority w:val="99"/>
    <w:rsid w:val="00005FDA"/>
    <w:rPr>
      <w:rFonts w:ascii="Arial" w:eastAsia="Times New Roman" w:hAnsi="Arial" w:cs="Arial"/>
      <w:sz w:val="24"/>
      <w:szCs w:val="24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9E1F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E1FE4"/>
    <w:rPr>
      <w:rFonts w:ascii="Tahoma" w:eastAsia="Times New Roman" w:hAnsi="Tahoma" w:cs="Tahoma"/>
      <w:sz w:val="16"/>
      <w:szCs w:val="16"/>
      <w:lang w:eastAsia="ar-SA"/>
    </w:rPr>
  </w:style>
  <w:style w:type="paragraph" w:styleId="ae">
    <w:name w:val="Body Text"/>
    <w:basedOn w:val="a"/>
    <w:link w:val="af"/>
    <w:rsid w:val="00602FF5"/>
    <w:pPr>
      <w:widowControl/>
      <w:suppressAutoHyphens w:val="0"/>
      <w:autoSpaceDE/>
    </w:pPr>
    <w:rPr>
      <w:rFonts w:ascii="Times New Roman" w:hAnsi="Times New Roman" w:cs="Times New Roman"/>
      <w:b/>
      <w:bCs/>
      <w:i/>
      <w:iCs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602FF5"/>
    <w:rPr>
      <w:rFonts w:ascii="Times New Roman" w:eastAsia="Times New Roman" w:hAnsi="Times New Roman" w:cs="Times New Roman"/>
      <w:b/>
      <w:bCs/>
      <w:i/>
      <w:iCs/>
      <w:sz w:val="24"/>
      <w:szCs w:val="20"/>
      <w:lang w:eastAsia="ru-RU"/>
    </w:rPr>
  </w:style>
  <w:style w:type="character" w:customStyle="1" w:styleId="StrongEmphasis">
    <w:name w:val="Strong Emphasis"/>
    <w:uiPriority w:val="99"/>
    <w:rsid w:val="001B6096"/>
    <w:rPr>
      <w:rFonts w:eastAsia="Times New Roman"/>
      <w:b/>
    </w:rPr>
  </w:style>
  <w:style w:type="paragraph" w:customStyle="1" w:styleId="TableContents">
    <w:name w:val="Table Contents"/>
    <w:basedOn w:val="a"/>
    <w:uiPriority w:val="99"/>
    <w:rsid w:val="00655F62"/>
    <w:pPr>
      <w:suppressAutoHyphens w:val="0"/>
      <w:autoSpaceDN w:val="0"/>
      <w:adjustRightInd w:val="0"/>
    </w:pPr>
    <w:rPr>
      <w:rFonts w:ascii="Calibri" w:hAnsi="Calibri" w:cs="Times New Roman"/>
    </w:rPr>
  </w:style>
  <w:style w:type="character" w:styleId="af0">
    <w:name w:val="Emphasis"/>
    <w:uiPriority w:val="99"/>
    <w:qFormat/>
    <w:rsid w:val="00655F62"/>
    <w:rPr>
      <w:rFonts w:eastAsia="Times New Roman" w:cs="Times New Roman"/>
      <w:i/>
      <w:iCs/>
    </w:rPr>
  </w:style>
  <w:style w:type="paragraph" w:customStyle="1" w:styleId="c1">
    <w:name w:val="c1"/>
    <w:basedOn w:val="a"/>
    <w:rsid w:val="005032E2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styleId="af1">
    <w:name w:val="Strong"/>
    <w:uiPriority w:val="22"/>
    <w:qFormat/>
    <w:rsid w:val="00642907"/>
    <w:rPr>
      <w:b/>
      <w:bCs/>
    </w:rPr>
  </w:style>
  <w:style w:type="paragraph" w:customStyle="1" w:styleId="c3">
    <w:name w:val="c3"/>
    <w:basedOn w:val="a"/>
    <w:uiPriority w:val="99"/>
    <w:rsid w:val="00642907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customStyle="1" w:styleId="c6">
    <w:name w:val="c6"/>
    <w:basedOn w:val="a0"/>
    <w:rsid w:val="00642907"/>
  </w:style>
  <w:style w:type="character" w:customStyle="1" w:styleId="c5">
    <w:name w:val="c5"/>
    <w:basedOn w:val="a0"/>
    <w:rsid w:val="00642907"/>
  </w:style>
  <w:style w:type="paragraph" w:customStyle="1" w:styleId="af2">
    <w:name w:val="Базовый"/>
    <w:rsid w:val="00642907"/>
    <w:pPr>
      <w:tabs>
        <w:tab w:val="left" w:pos="709"/>
      </w:tabs>
      <w:suppressAutoHyphens/>
      <w:spacing w:after="200" w:line="276" w:lineRule="atLeast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C872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6">
    <w:name w:val="c16"/>
    <w:basedOn w:val="a"/>
    <w:rsid w:val="00351D61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customStyle="1" w:styleId="c48">
    <w:name w:val="c48"/>
    <w:basedOn w:val="a0"/>
    <w:rsid w:val="00351D61"/>
  </w:style>
  <w:style w:type="table" w:customStyle="1" w:styleId="TableNormal">
    <w:name w:val="Table Normal"/>
    <w:uiPriority w:val="2"/>
    <w:semiHidden/>
    <w:unhideWhenUsed/>
    <w:qFormat/>
    <w:rsid w:val="00521A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21A4D"/>
    <w:pPr>
      <w:suppressAutoHyphens w:val="0"/>
      <w:autoSpaceDN w:val="0"/>
    </w:pPr>
    <w:rPr>
      <w:rFonts w:ascii="Times New Roman" w:hAnsi="Times New Roman" w:cs="Times New Roman"/>
      <w:sz w:val="22"/>
      <w:szCs w:val="22"/>
      <w:lang w:eastAsia="en-US"/>
    </w:rPr>
  </w:style>
  <w:style w:type="paragraph" w:customStyle="1" w:styleId="c0">
    <w:name w:val="c0"/>
    <w:basedOn w:val="a"/>
    <w:rsid w:val="006B563C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paragraph" w:customStyle="1" w:styleId="Default">
    <w:name w:val="Default"/>
    <w:rsid w:val="000110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58">
    <w:name w:val="c58"/>
    <w:basedOn w:val="a"/>
    <w:rsid w:val="00011036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customStyle="1" w:styleId="highlight">
    <w:name w:val="highlight"/>
    <w:basedOn w:val="a0"/>
    <w:rsid w:val="00011036"/>
    <w:rPr>
      <w:rFonts w:ascii="Times New Roman" w:hAnsi="Times New Roman" w:cs="Times New Roman" w:hint="default"/>
    </w:rPr>
  </w:style>
  <w:style w:type="character" w:customStyle="1" w:styleId="c2">
    <w:name w:val="c2"/>
    <w:basedOn w:val="a0"/>
    <w:rsid w:val="00011036"/>
  </w:style>
  <w:style w:type="character" w:customStyle="1" w:styleId="apple-converted-space">
    <w:name w:val="apple-converted-space"/>
    <w:basedOn w:val="a0"/>
    <w:rsid w:val="00011036"/>
  </w:style>
  <w:style w:type="character" w:styleId="af3">
    <w:name w:val="Hyperlink"/>
    <w:basedOn w:val="a0"/>
    <w:uiPriority w:val="99"/>
    <w:semiHidden/>
    <w:unhideWhenUsed/>
    <w:rsid w:val="00011036"/>
    <w:rPr>
      <w:color w:val="0000FF"/>
      <w:u w:val="single"/>
    </w:rPr>
  </w:style>
  <w:style w:type="paragraph" w:customStyle="1" w:styleId="msonormalbullet2gif">
    <w:name w:val="msonormalbullet2.gif"/>
    <w:basedOn w:val="a"/>
    <w:rsid w:val="00011036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paragraph" w:customStyle="1" w:styleId="msonormalbullet3gif">
    <w:name w:val="msonormalbullet3.gif"/>
    <w:basedOn w:val="a"/>
    <w:rsid w:val="00011036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paragraph" w:customStyle="1" w:styleId="c14">
    <w:name w:val="c14"/>
    <w:basedOn w:val="a"/>
    <w:rsid w:val="00011036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paragraph" w:styleId="af4">
    <w:name w:val="Plain Text"/>
    <w:basedOn w:val="a"/>
    <w:link w:val="af5"/>
    <w:uiPriority w:val="99"/>
    <w:unhideWhenUsed/>
    <w:rsid w:val="00CB3231"/>
    <w:pPr>
      <w:widowControl/>
      <w:suppressAutoHyphens w:val="0"/>
      <w:autoSpaceDE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5">
    <w:name w:val="Текст Знак"/>
    <w:basedOn w:val="a0"/>
    <w:link w:val="af4"/>
    <w:uiPriority w:val="99"/>
    <w:rsid w:val="00CB3231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2864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639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5035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1495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138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7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6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solyanka.demyansk.tyumenschool.ru/info/item/1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5E127-4D1E-4E9B-8703-BEDF82AAB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6522</TotalTime>
  <Pages>1</Pages>
  <Words>5517</Words>
  <Characters>31449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128</cp:revision>
  <cp:lastPrinted>2024-05-13T03:15:00Z</cp:lastPrinted>
  <dcterms:created xsi:type="dcterms:W3CDTF">2017-08-22T17:47:00Z</dcterms:created>
  <dcterms:modified xsi:type="dcterms:W3CDTF">2024-05-13T06:29:00Z</dcterms:modified>
</cp:coreProperties>
</file>